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3"/>
        <w:rPr>
          <w:rFonts w:ascii="Times New Roman"/>
          <w:sz w:val="18"/>
        </w:rPr>
      </w:pPr>
    </w:p>
    <w:p>
      <w:pPr>
        <w:spacing w:before="28" w:line="336" w:lineRule="auto"/>
        <w:ind w:left="2367" w:right="1621" w:hanging="1445"/>
        <w:jc w:val="left"/>
        <w:rPr>
          <w:rFonts w:hint="eastAsia" w:eastAsia="宋体"/>
          <w:b/>
          <w:sz w:val="52"/>
          <w:lang w:val="en-US" w:eastAsia="zh-CN"/>
        </w:rPr>
      </w:pPr>
      <w:r>
        <w:rPr>
          <w:b/>
          <w:spacing w:val="-34"/>
          <w:sz w:val="52"/>
        </w:rPr>
        <w:t>建 设 项 目 竣 工 环 境 保 护</w:t>
      </w:r>
      <w:r>
        <w:rPr>
          <w:b/>
          <w:spacing w:val="-31"/>
          <w:sz w:val="52"/>
        </w:rPr>
        <w:t xml:space="preserve">验 收 监 测 </w:t>
      </w:r>
      <w:r>
        <w:rPr>
          <w:rFonts w:hint="eastAsia"/>
          <w:b/>
          <w:spacing w:val="-31"/>
          <w:sz w:val="52"/>
          <w:lang w:eastAsia="zh-CN"/>
        </w:rPr>
        <w:t>报</w:t>
      </w:r>
      <w:r>
        <w:rPr>
          <w:rFonts w:hint="eastAsia"/>
          <w:b/>
          <w:spacing w:val="-31"/>
          <w:sz w:val="52"/>
          <w:lang w:val="en-US" w:eastAsia="zh-CN"/>
        </w:rPr>
        <w:t xml:space="preserve"> </w:t>
      </w:r>
      <w:r>
        <w:rPr>
          <w:rFonts w:hint="eastAsia"/>
          <w:b/>
          <w:spacing w:val="-31"/>
          <w:sz w:val="52"/>
          <w:lang w:eastAsia="zh-CN"/>
        </w:rPr>
        <w:t>告</w:t>
      </w:r>
    </w:p>
    <w:p>
      <w:pPr>
        <w:pStyle w:val="4"/>
        <w:rPr>
          <w:b/>
          <w:sz w:val="52"/>
        </w:rPr>
      </w:pPr>
    </w:p>
    <w:p>
      <w:pPr>
        <w:pStyle w:val="4"/>
        <w:rPr>
          <w:b/>
          <w:sz w:val="52"/>
        </w:rPr>
      </w:pPr>
    </w:p>
    <w:p>
      <w:pPr>
        <w:pStyle w:val="4"/>
        <w:rPr>
          <w:b/>
          <w:sz w:val="52"/>
        </w:rPr>
      </w:pPr>
    </w:p>
    <w:p>
      <w:pPr>
        <w:pStyle w:val="4"/>
        <w:spacing w:before="3"/>
        <w:rPr>
          <w:b/>
          <w:sz w:val="44"/>
        </w:rPr>
      </w:pPr>
    </w:p>
    <w:p>
      <w:pPr>
        <w:spacing w:before="1"/>
        <w:ind w:left="380" w:right="0" w:firstLine="0"/>
        <w:jc w:val="left"/>
        <w:rPr>
          <w:sz w:val="30"/>
        </w:rPr>
      </w:pPr>
      <w:r>
        <w:rPr>
          <w:sz w:val="30"/>
        </w:rPr>
        <w:t>项目名称：</w:t>
      </w:r>
      <w:r>
        <w:rPr>
          <w:sz w:val="30"/>
          <w:u w:val="single"/>
        </w:rPr>
        <w:t>东莞</w:t>
      </w:r>
      <w:r>
        <w:rPr>
          <w:rFonts w:hint="eastAsia"/>
          <w:sz w:val="30"/>
          <w:u w:val="single"/>
          <w:lang w:eastAsia="zh-CN"/>
        </w:rPr>
        <w:t>英浩新能源科技</w:t>
      </w:r>
      <w:r>
        <w:rPr>
          <w:sz w:val="30"/>
          <w:u w:val="single"/>
        </w:rPr>
        <w:t>有限公司建设项目</w:t>
      </w:r>
    </w:p>
    <w:p>
      <w:pPr>
        <w:pStyle w:val="4"/>
        <w:rPr>
          <w:sz w:val="20"/>
        </w:rPr>
      </w:pPr>
    </w:p>
    <w:p>
      <w:pPr>
        <w:pStyle w:val="4"/>
        <w:rPr>
          <w:sz w:val="20"/>
        </w:rPr>
      </w:pPr>
    </w:p>
    <w:p>
      <w:pPr>
        <w:spacing w:before="195"/>
        <w:ind w:left="380" w:right="0" w:firstLine="0"/>
        <w:jc w:val="left"/>
        <w:rPr>
          <w:sz w:val="30"/>
        </w:rPr>
      </w:pPr>
      <w:r>
        <w:rPr>
          <w:sz w:val="30"/>
        </w:rPr>
        <w:t>委托单位：</w:t>
      </w:r>
      <w:r>
        <w:rPr>
          <w:sz w:val="30"/>
          <w:u w:val="single"/>
        </w:rPr>
        <w:t>东莞</w:t>
      </w:r>
      <w:r>
        <w:rPr>
          <w:rFonts w:hint="eastAsia"/>
          <w:sz w:val="30"/>
          <w:u w:val="single"/>
          <w:lang w:eastAsia="zh-CN"/>
        </w:rPr>
        <w:t>英浩新能源科技</w:t>
      </w:r>
      <w:r>
        <w:rPr>
          <w:sz w:val="30"/>
          <w:u w:val="single"/>
        </w:rPr>
        <w:t>有限公司</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1"/>
        </w:rPr>
      </w:pPr>
    </w:p>
    <w:p>
      <w:pPr>
        <w:spacing w:before="50" w:line="324" w:lineRule="auto"/>
        <w:ind w:left="3003" w:right="2513" w:hanging="632"/>
        <w:jc w:val="left"/>
        <w:rPr>
          <w:sz w:val="36"/>
        </w:rPr>
      </w:pPr>
      <w:r>
        <w:rPr>
          <w:sz w:val="36"/>
        </w:rPr>
        <w:t>东莞</w:t>
      </w:r>
      <w:r>
        <w:rPr>
          <w:rFonts w:hint="eastAsia"/>
          <w:sz w:val="36"/>
          <w:lang w:eastAsia="zh-CN"/>
        </w:rPr>
        <w:t>英浩新能源科技</w:t>
      </w:r>
      <w:r>
        <w:rPr>
          <w:sz w:val="36"/>
        </w:rPr>
        <w:t>有限公司二〇一九年</w:t>
      </w:r>
      <w:r>
        <w:rPr>
          <w:rFonts w:hint="eastAsia"/>
          <w:sz w:val="36"/>
          <w:lang w:eastAsia="zh-CN"/>
        </w:rPr>
        <w:t>八</w:t>
      </w:r>
      <w:r>
        <w:rPr>
          <w:sz w:val="36"/>
        </w:rPr>
        <w:t>月</w:t>
      </w:r>
      <w:r>
        <w:rPr>
          <w:rFonts w:hint="eastAsia"/>
          <w:sz w:val="36"/>
          <w:lang w:eastAsia="zh-CN"/>
        </w:rPr>
        <w:t>一</w:t>
      </w:r>
      <w:r>
        <w:rPr>
          <w:sz w:val="36"/>
        </w:rPr>
        <w:t>日</w:t>
      </w:r>
    </w:p>
    <w:p>
      <w:pPr>
        <w:spacing w:after="0" w:line="324" w:lineRule="auto"/>
        <w:jc w:val="left"/>
        <w:rPr>
          <w:sz w:val="36"/>
        </w:rPr>
        <w:sectPr>
          <w:headerReference r:id="rId3" w:type="default"/>
          <w:footerReference r:id="rId4" w:type="default"/>
          <w:type w:val="continuous"/>
          <w:pgSz w:w="11910" w:h="16840"/>
          <w:pgMar w:top="1580" w:right="920" w:bottom="280" w:left="1420" w:header="720" w:footer="720" w:gutter="0"/>
        </w:sectPr>
      </w:pPr>
    </w:p>
    <w:p>
      <w:pPr>
        <w:pStyle w:val="4"/>
        <w:rPr>
          <w:sz w:val="20"/>
        </w:rPr>
      </w:pPr>
    </w:p>
    <w:p>
      <w:pPr>
        <w:pStyle w:val="4"/>
        <w:rPr>
          <w:sz w:val="20"/>
        </w:rPr>
      </w:pPr>
    </w:p>
    <w:p>
      <w:pPr>
        <w:pStyle w:val="4"/>
        <w:rPr>
          <w:sz w:val="20"/>
        </w:rPr>
      </w:pPr>
    </w:p>
    <w:p>
      <w:pPr>
        <w:pStyle w:val="4"/>
        <w:spacing w:before="5"/>
        <w:rPr>
          <w:sz w:val="24"/>
        </w:rPr>
      </w:pPr>
    </w:p>
    <w:p>
      <w:pPr>
        <w:spacing w:before="37"/>
        <w:ind w:left="431" w:right="952" w:firstLine="0"/>
        <w:jc w:val="center"/>
        <w:rPr>
          <w:sz w:val="44"/>
        </w:rPr>
      </w:pPr>
      <w:r>
        <w:rPr>
          <w:sz w:val="44"/>
        </w:rPr>
        <w:t>编制说明</w:t>
      </w:r>
    </w:p>
    <w:p>
      <w:pPr>
        <w:pStyle w:val="4"/>
        <w:rPr>
          <w:sz w:val="44"/>
        </w:rPr>
      </w:pPr>
    </w:p>
    <w:p>
      <w:pPr>
        <w:pStyle w:val="4"/>
        <w:spacing w:before="12"/>
        <w:rPr>
          <w:sz w:val="40"/>
        </w:rPr>
      </w:pPr>
    </w:p>
    <w:p>
      <w:pPr>
        <w:tabs>
          <w:tab w:val="left" w:pos="951"/>
        </w:tabs>
        <w:spacing w:before="0"/>
        <w:ind w:left="111" w:right="0" w:firstLine="0"/>
        <w:jc w:val="left"/>
        <w:rPr>
          <w:sz w:val="30"/>
        </w:rPr>
      </w:pPr>
      <w:r>
        <w:rPr>
          <w:rFonts w:ascii="Times New Roman" w:eastAsia="Times New Roman"/>
          <w:sz w:val="30"/>
        </w:rPr>
        <w:t>1</w:t>
      </w:r>
      <w:r>
        <w:rPr>
          <w:sz w:val="30"/>
        </w:rPr>
        <w:t>、</w:t>
      </w:r>
      <w:r>
        <w:rPr>
          <w:sz w:val="30"/>
        </w:rPr>
        <w:tab/>
      </w:r>
      <w:r>
        <w:rPr>
          <w:sz w:val="30"/>
        </w:rPr>
        <w:t>本方案适用于建设项目竣工环境保护验收监测。</w:t>
      </w:r>
    </w:p>
    <w:p>
      <w:pPr>
        <w:tabs>
          <w:tab w:val="left" w:pos="951"/>
        </w:tabs>
        <w:spacing w:before="240"/>
        <w:ind w:left="111" w:right="0" w:firstLine="0"/>
        <w:jc w:val="left"/>
        <w:rPr>
          <w:sz w:val="30"/>
        </w:rPr>
      </w:pPr>
      <w:r>
        <w:rPr>
          <w:rFonts w:ascii="Times New Roman" w:eastAsia="Times New Roman"/>
          <w:sz w:val="30"/>
        </w:rPr>
        <w:t>2</w:t>
      </w:r>
      <w:r>
        <w:rPr>
          <w:sz w:val="30"/>
        </w:rPr>
        <w:t>、</w:t>
      </w:r>
      <w:r>
        <w:rPr>
          <w:sz w:val="30"/>
        </w:rPr>
        <w:tab/>
      </w:r>
      <w:r>
        <w:rPr>
          <w:sz w:val="30"/>
        </w:rPr>
        <w:t>本方案涂改无效；无方案编写、审核、签发人签字无效。</w:t>
      </w:r>
    </w:p>
    <w:p>
      <w:pPr>
        <w:tabs>
          <w:tab w:val="left" w:pos="951"/>
        </w:tabs>
        <w:spacing w:before="240"/>
        <w:ind w:left="111" w:right="0" w:firstLine="0"/>
        <w:jc w:val="left"/>
        <w:rPr>
          <w:sz w:val="30"/>
        </w:rPr>
      </w:pPr>
      <w:r>
        <w:rPr>
          <w:rFonts w:ascii="Times New Roman" w:eastAsia="Times New Roman"/>
          <w:sz w:val="30"/>
        </w:rPr>
        <w:t>3</w:t>
      </w:r>
      <w:r>
        <w:rPr>
          <w:sz w:val="30"/>
        </w:rPr>
        <w:t>、</w:t>
      </w:r>
      <w:r>
        <w:rPr>
          <w:sz w:val="30"/>
        </w:rPr>
        <w:tab/>
      </w:r>
      <w:r>
        <w:rPr>
          <w:sz w:val="30"/>
        </w:rPr>
        <w:t>本方案无本司检测专用章、骑缝章无效。</w:t>
      </w:r>
    </w:p>
    <w:p>
      <w:pPr>
        <w:tabs>
          <w:tab w:val="left" w:pos="951"/>
        </w:tabs>
        <w:spacing w:before="239" w:line="388" w:lineRule="auto"/>
        <w:ind w:left="1011" w:right="632" w:hanging="900"/>
        <w:jc w:val="left"/>
        <w:rPr>
          <w:sz w:val="30"/>
        </w:rPr>
      </w:pPr>
      <w:r>
        <w:rPr>
          <w:rFonts w:ascii="Times New Roman" w:eastAsia="Times New Roman"/>
          <w:sz w:val="30"/>
        </w:rPr>
        <w:t>4</w:t>
      </w:r>
      <w:r>
        <w:rPr>
          <w:sz w:val="30"/>
        </w:rPr>
        <w:t>、</w:t>
      </w:r>
      <w:r>
        <w:rPr>
          <w:sz w:val="30"/>
        </w:rPr>
        <w:tab/>
      </w:r>
      <w:r>
        <w:rPr>
          <w:sz w:val="30"/>
        </w:rPr>
        <w:t>对本方案有疑问</w:t>
      </w:r>
      <w:r>
        <w:rPr>
          <w:spacing w:val="-60"/>
          <w:sz w:val="30"/>
        </w:rPr>
        <w:t>，</w:t>
      </w:r>
      <w:r>
        <w:rPr>
          <w:sz w:val="30"/>
        </w:rPr>
        <w:t>请于方案发出之</w:t>
      </w:r>
      <w:r>
        <w:rPr>
          <w:spacing w:val="-60"/>
          <w:sz w:val="30"/>
        </w:rPr>
        <w:t>日</w:t>
      </w:r>
      <w:r>
        <w:rPr>
          <w:sz w:val="30"/>
        </w:rPr>
        <w:t>（或指定领取方案期限</w:t>
      </w:r>
      <w:r>
        <w:rPr>
          <w:spacing w:val="-17"/>
          <w:sz w:val="30"/>
        </w:rPr>
        <w:t>之</w:t>
      </w:r>
      <w:r>
        <w:rPr>
          <w:sz w:val="30"/>
        </w:rPr>
        <w:t>日）起十个工作日内向本司提出书面意见。</w:t>
      </w:r>
    </w:p>
    <w:p>
      <w:pPr>
        <w:spacing w:after="0" w:line="388" w:lineRule="auto"/>
        <w:jc w:val="left"/>
        <w:rPr>
          <w:sz w:val="30"/>
        </w:rPr>
        <w:sectPr>
          <w:footerReference r:id="rId5" w:type="default"/>
          <w:pgSz w:w="11910" w:h="16840"/>
          <w:pgMar w:top="1580" w:right="920" w:bottom="280" w:left="1420" w:header="720" w:footer="720" w:gutter="0"/>
        </w:sectPr>
      </w:pPr>
    </w:p>
    <w:p>
      <w:pPr>
        <w:pStyle w:val="4"/>
        <w:rPr>
          <w:sz w:val="20"/>
        </w:rPr>
      </w:pPr>
    </w:p>
    <w:p>
      <w:pPr>
        <w:pStyle w:val="4"/>
        <w:rPr>
          <w:sz w:val="22"/>
        </w:rPr>
      </w:pPr>
    </w:p>
    <w:p>
      <w:pPr>
        <w:pStyle w:val="4"/>
        <w:tabs>
          <w:tab w:val="left" w:pos="670"/>
          <w:tab w:val="left" w:pos="1231"/>
          <w:tab w:val="left" w:pos="1791"/>
        </w:tabs>
        <w:spacing w:before="61" w:line="417" w:lineRule="auto"/>
        <w:ind w:left="111" w:right="3570"/>
        <w:rPr>
          <w:rFonts w:hint="eastAsia" w:eastAsia="宋体"/>
          <w:lang w:eastAsia="zh-CN"/>
        </w:rPr>
      </w:pPr>
      <w:r>
        <w:t>承</w:t>
      </w:r>
      <w:r>
        <w:tab/>
      </w:r>
      <w:r>
        <w:t>担</w:t>
      </w:r>
      <w:r>
        <w:tab/>
      </w:r>
      <w:r>
        <w:t>单</w:t>
      </w:r>
      <w:r>
        <w:tab/>
      </w:r>
      <w:r>
        <w:t>位</w:t>
      </w:r>
      <w:r>
        <w:rPr>
          <w:spacing w:val="-3"/>
        </w:rPr>
        <w:t>：</w:t>
      </w:r>
      <w:r>
        <w:t>东</w:t>
      </w:r>
      <w:r>
        <w:rPr>
          <w:spacing w:val="-3"/>
        </w:rPr>
        <w:t>莞</w:t>
      </w:r>
      <w:r>
        <w:rPr>
          <w:rFonts w:hint="eastAsia"/>
          <w:lang w:eastAsia="zh-CN"/>
        </w:rPr>
        <w:t>英浩新能源科技</w:t>
      </w:r>
      <w:r>
        <w:rPr>
          <w:spacing w:val="-3"/>
        </w:rPr>
        <w:t>有</w:t>
      </w:r>
      <w:r>
        <w:t>限公司</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34" w:line="417" w:lineRule="auto"/>
        <w:ind w:left="111" w:right="5811"/>
        <w:rPr>
          <w:rFonts w:hint="default" w:ascii="Times New Roman" w:eastAsia="宋体"/>
          <w:lang w:val="en-US" w:eastAsia="zh-CN"/>
        </w:rPr>
      </w:pPr>
      <w:r>
        <w:rPr>
          <w:spacing w:val="-3"/>
        </w:rPr>
        <w:t>东莞</w:t>
      </w:r>
      <w:r>
        <w:rPr>
          <w:rFonts w:hint="eastAsia"/>
          <w:spacing w:val="-3"/>
          <w:lang w:eastAsia="zh-CN"/>
        </w:rPr>
        <w:t>英浩新能源科技</w:t>
      </w:r>
      <w:bookmarkStart w:id="61" w:name="_GoBack"/>
      <w:bookmarkEnd w:id="61"/>
      <w:r>
        <w:rPr>
          <w:spacing w:val="-3"/>
        </w:rPr>
        <w:t>有限公司</w:t>
      </w:r>
      <w:r>
        <w:rPr>
          <w:spacing w:val="-2"/>
        </w:rPr>
        <w:t>电话：</w:t>
      </w:r>
      <w:r>
        <w:rPr>
          <w:rFonts w:ascii="Times New Roman" w:eastAsia="Times New Roman"/>
        </w:rPr>
        <w:t>0769-</w:t>
      </w:r>
      <w:r>
        <w:rPr>
          <w:rFonts w:hint="eastAsia" w:ascii="Times New Roman"/>
          <w:lang w:val="en-US" w:eastAsia="zh-CN"/>
        </w:rPr>
        <w:t>83627708</w:t>
      </w:r>
    </w:p>
    <w:p>
      <w:pPr>
        <w:pStyle w:val="4"/>
        <w:spacing w:line="358" w:lineRule="exact"/>
        <w:ind w:left="111"/>
        <w:rPr>
          <w:rFonts w:hint="default" w:ascii="Times New Roman" w:eastAsia="宋体"/>
          <w:lang w:val="en-US" w:eastAsia="zh-CN"/>
        </w:rPr>
      </w:pPr>
      <w:r>
        <w:rPr>
          <w:spacing w:val="-3"/>
        </w:rPr>
        <w:t>传真：</w:t>
      </w:r>
      <w:r>
        <w:rPr>
          <w:rFonts w:ascii="Times New Roman" w:eastAsia="Times New Roman"/>
          <w:spacing w:val="-2"/>
        </w:rPr>
        <w:t>0769-</w:t>
      </w:r>
      <w:r>
        <w:rPr>
          <w:rFonts w:hint="eastAsia" w:ascii="Times New Roman"/>
          <w:spacing w:val="-2"/>
          <w:lang w:val="en-US" w:eastAsia="zh-CN"/>
        </w:rPr>
        <w:t>83366372</w:t>
      </w:r>
    </w:p>
    <w:p>
      <w:pPr>
        <w:pStyle w:val="4"/>
        <w:spacing w:before="265"/>
        <w:ind w:left="111"/>
        <w:rPr>
          <w:rFonts w:hint="default" w:ascii="Times New Roman" w:eastAsia="宋体"/>
          <w:lang w:val="en-US" w:eastAsia="zh-CN"/>
        </w:rPr>
      </w:pPr>
      <w:r>
        <w:t>邮编：</w:t>
      </w:r>
      <w:r>
        <w:rPr>
          <w:rFonts w:ascii="Times New Roman" w:eastAsia="Times New Roman"/>
        </w:rPr>
        <w:t>523</w:t>
      </w:r>
      <w:r>
        <w:rPr>
          <w:rFonts w:hint="eastAsia" w:ascii="Times New Roman"/>
          <w:lang w:val="en-US" w:eastAsia="zh-CN"/>
        </w:rPr>
        <w:t>120</w:t>
      </w:r>
    </w:p>
    <w:p>
      <w:pPr>
        <w:pStyle w:val="4"/>
        <w:spacing w:before="266" w:line="417" w:lineRule="auto"/>
        <w:ind w:left="111" w:right="4412"/>
        <w:rPr>
          <w:rFonts w:hint="default"/>
          <w:lang w:val="en-US" w:eastAsia="zh-CN"/>
        </w:rPr>
      </w:pPr>
      <w:r>
        <w:t>地址：东莞市</w:t>
      </w:r>
      <w:r>
        <w:rPr>
          <w:rFonts w:hint="eastAsia"/>
          <w:lang w:eastAsia="zh-CN"/>
        </w:rPr>
        <w:t>黄江镇社贝村明珠二路</w:t>
      </w:r>
      <w:r>
        <w:rPr>
          <w:rFonts w:hint="eastAsia"/>
          <w:lang w:val="en-US" w:eastAsia="zh-CN"/>
        </w:rPr>
        <w:t>6号</w:t>
      </w:r>
    </w:p>
    <w:p>
      <w:pPr>
        <w:spacing w:after="0" w:line="417" w:lineRule="auto"/>
        <w:rPr>
          <w:rFonts w:ascii="Times New Roman" w:eastAsia="Times New Roman"/>
        </w:rPr>
        <w:sectPr>
          <w:footerReference r:id="rId6" w:type="default"/>
          <w:pgSz w:w="11910" w:h="16840"/>
          <w:pgMar w:top="1580" w:right="920" w:bottom="280" w:left="1420" w:header="720" w:footer="720" w:gutter="0"/>
        </w:sectPr>
      </w:pPr>
    </w:p>
    <w:p>
      <w:pPr>
        <w:pStyle w:val="4"/>
        <w:spacing w:before="1"/>
        <w:rPr>
          <w:rFonts w:ascii="Times New Roman"/>
          <w:sz w:val="2"/>
        </w:rPr>
      </w:pPr>
    </w:p>
    <w:p>
      <w:pPr>
        <w:pStyle w:val="4"/>
        <w:spacing w:line="20" w:lineRule="exact"/>
        <w:ind w:left="369"/>
        <w:rPr>
          <w:rFonts w:ascii="Times New Roman"/>
          <w:sz w:val="2"/>
        </w:rPr>
      </w:pPr>
      <w:r>
        <w:rPr>
          <w:rFonts w:ascii="Times New Roman"/>
          <w:sz w:val="2"/>
        </w:rPr>
        <mc:AlternateContent>
          <mc:Choice Requires="wpg">
            <w:drawing>
              <wp:inline distT="0" distB="0" distL="114300" distR="114300">
                <wp:extent cx="5659755" cy="9525"/>
                <wp:effectExtent l="0" t="0" r="0" b="0"/>
                <wp:docPr id="20" name="组合 2"/>
                <wp:cNvGraphicFramePr/>
                <a:graphic xmlns:a="http://schemas.openxmlformats.org/drawingml/2006/main">
                  <a:graphicData uri="http://schemas.microsoft.com/office/word/2010/wordprocessingGroup">
                    <wpg:wgp>
                      <wpg:cNvGrpSpPr/>
                      <wpg:grpSpPr>
                        <a:xfrm>
                          <a:off x="0" y="0"/>
                          <a:ext cx="5659755" cy="9525"/>
                          <a:chOff x="0" y="0"/>
                          <a:chExt cx="8913" cy="15"/>
                        </a:xfrm>
                      </wpg:grpSpPr>
                      <wps:wsp>
                        <wps:cNvPr id="19" name="直线 3"/>
                        <wps:cNvCnPr/>
                        <wps:spPr>
                          <a:xfrm>
                            <a:off x="0" y="7"/>
                            <a:ext cx="8913"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0.75pt;width:445.65pt;" coordsize="8913,15" o:gfxdata="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j0OD1AAAAAMBAAAPAAAAAAAAAAEAIAAAACIAAABkcnMvZG93bnJldi54bWxQ&#10;SwECFAAUAAAACACHTuJAZXG0FTQCAACyBAAADgAAAAAAAAABACAAAAAjAQAAZHJzL2Uyb0RvYy54&#10;bWxQSwUGAAAAAAYABgBZAQAAyQUAAAAA&#10;">
                <o:lock v:ext="edit" aspectratio="f"/>
                <v:line id="直线 3" o:spid="_x0000_s1026" o:spt="20" style="position:absolute;left:0;top:7;height:0;width:8913;" filled="f" stroked="t" coordsize="21600,21600" o:gfxdata="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5dWS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4"/>
        <w:rPr>
          <w:rFonts w:ascii="Times New Roman"/>
          <w:sz w:val="20"/>
        </w:rPr>
      </w:pPr>
    </w:p>
    <w:p>
      <w:pPr>
        <w:tabs>
          <w:tab w:val="left" w:pos="1391"/>
        </w:tabs>
        <w:spacing w:before="216"/>
        <w:ind w:left="431" w:right="0" w:firstLine="0"/>
        <w:jc w:val="center"/>
        <w:rPr>
          <w:sz w:val="32"/>
        </w:rPr>
      </w:pPr>
      <w:r>
        <w:rPr>
          <w:sz w:val="32"/>
        </w:rPr>
        <w:t>目</w:t>
      </w:r>
      <w:r>
        <w:rPr>
          <w:sz w:val="32"/>
        </w:rPr>
        <w:tab/>
      </w:r>
      <w:r>
        <w:rPr>
          <w:sz w:val="32"/>
        </w:rPr>
        <w:t>录</w:t>
      </w:r>
    </w:p>
    <w:sdt>
      <w:sdtPr>
        <w:id w:val="0"/>
        <w:docPartObj>
          <w:docPartGallery w:val="Table of Contents"/>
          <w:docPartUnique/>
        </w:docPartObj>
      </w:sdtPr>
      <w:sdtContent>
        <w:p>
          <w:pPr>
            <w:pStyle w:val="7"/>
            <w:numPr>
              <w:ilvl w:val="0"/>
              <w:numId w:val="1"/>
            </w:numPr>
            <w:tabs>
              <w:tab w:val="left" w:pos="240"/>
              <w:tab w:val="right" w:leader="dot" w:pos="8911"/>
            </w:tabs>
            <w:spacing w:before="306" w:after="0" w:line="240" w:lineRule="auto"/>
            <w:ind w:left="617" w:right="275" w:hanging="618"/>
            <w:jc w:val="right"/>
            <w:rPr>
              <w:rFonts w:ascii="Times New Roman" w:eastAsia="Times New Roman"/>
            </w:rPr>
          </w:pPr>
          <w:r>
            <w:fldChar w:fldCharType="begin"/>
          </w:r>
          <w:r>
            <w:instrText xml:space="preserve"> HYPERLINK \l "_bookmark0" </w:instrText>
          </w:r>
          <w:r>
            <w:fldChar w:fldCharType="separate"/>
          </w:r>
          <w:r>
            <w:t>前言</w:t>
          </w:r>
          <w:r>
            <w:tab/>
          </w:r>
          <w:r>
            <w:rPr>
              <w:rFonts w:ascii="Times New Roman" w:eastAsia="Times New Roman"/>
            </w:rPr>
            <w:t>1</w:t>
          </w:r>
          <w:r>
            <w:rPr>
              <w:rFonts w:ascii="Times New Roman" w:eastAsia="Times New Roman"/>
            </w:rPr>
            <w:fldChar w:fldCharType="end"/>
          </w:r>
        </w:p>
        <w:p>
          <w:pPr>
            <w:pStyle w:val="7"/>
            <w:numPr>
              <w:ilvl w:val="0"/>
              <w:numId w:val="1"/>
            </w:numPr>
            <w:tabs>
              <w:tab w:val="left" w:pos="240"/>
              <w:tab w:val="right" w:leader="dot" w:pos="8911"/>
            </w:tabs>
            <w:spacing w:before="280" w:after="0" w:line="240" w:lineRule="auto"/>
            <w:ind w:left="617" w:right="275" w:hanging="618"/>
            <w:jc w:val="right"/>
            <w:rPr>
              <w:rFonts w:ascii="Times New Roman" w:eastAsia="Times New Roman"/>
            </w:rPr>
          </w:pPr>
          <w:r>
            <w:fldChar w:fldCharType="begin"/>
          </w:r>
          <w:r>
            <w:instrText xml:space="preserve"> HYPERLINK \l "_bookmark1" </w:instrText>
          </w:r>
          <w:r>
            <w:fldChar w:fldCharType="separate"/>
          </w:r>
          <w:r>
            <w:t>编制依据</w:t>
          </w:r>
          <w:r>
            <w:tab/>
          </w:r>
          <w:r>
            <w:rPr>
              <w:rFonts w:ascii="Times New Roman" w:eastAsia="Times New Roman"/>
            </w:rPr>
            <w:t>2</w:t>
          </w:r>
          <w:r>
            <w:rPr>
              <w:rFonts w:ascii="Times New Roman" w:eastAsia="Times New Roman"/>
            </w:rPr>
            <w:fldChar w:fldCharType="end"/>
          </w:r>
        </w:p>
        <w:p>
          <w:pPr>
            <w:pStyle w:val="7"/>
            <w:numPr>
              <w:ilvl w:val="0"/>
              <w:numId w:val="1"/>
            </w:numPr>
            <w:tabs>
              <w:tab w:val="left" w:pos="240"/>
              <w:tab w:val="right" w:leader="dot" w:pos="8911"/>
            </w:tabs>
            <w:spacing w:before="281" w:after="0" w:line="240" w:lineRule="auto"/>
            <w:ind w:left="617" w:right="275" w:hanging="618"/>
            <w:jc w:val="right"/>
            <w:rPr>
              <w:rFonts w:ascii="Times New Roman" w:eastAsia="Times New Roman"/>
            </w:rPr>
          </w:pPr>
          <w:r>
            <w:fldChar w:fldCharType="begin"/>
          </w:r>
          <w:r>
            <w:instrText xml:space="preserve"> HYPERLINK \l "_bookmark2" </w:instrText>
          </w:r>
          <w:r>
            <w:fldChar w:fldCharType="separate"/>
          </w:r>
          <w:r>
            <w:t>建设项目工程概况</w:t>
          </w:r>
          <w:r>
            <w:tab/>
          </w:r>
          <w:r>
            <w:rPr>
              <w:rFonts w:ascii="Times New Roman" w:eastAsia="Times New Roman"/>
            </w:rPr>
            <w:t>3</w:t>
          </w:r>
          <w:r>
            <w:rPr>
              <w:rFonts w:ascii="Times New Roman" w:eastAsia="Times New Roman"/>
            </w:rPr>
            <w:fldChar w:fldCharType="end"/>
          </w:r>
        </w:p>
        <w:p>
          <w:pPr>
            <w:pStyle w:val="7"/>
            <w:numPr>
              <w:ilvl w:val="1"/>
              <w:numId w:val="1"/>
            </w:numPr>
            <w:tabs>
              <w:tab w:val="left" w:pos="420"/>
              <w:tab w:val="right" w:leader="dot" w:pos="8702"/>
            </w:tabs>
            <w:spacing w:before="280" w:after="0" w:line="240" w:lineRule="auto"/>
            <w:ind w:left="1006" w:right="275" w:hanging="1007"/>
            <w:jc w:val="right"/>
            <w:rPr>
              <w:rFonts w:ascii="Times New Roman" w:eastAsia="Times New Roman"/>
            </w:rPr>
          </w:pPr>
          <w:r>
            <w:fldChar w:fldCharType="begin"/>
          </w:r>
          <w:r>
            <w:instrText xml:space="preserve"> HYPERLINK \l "_bookmark3" </w:instrText>
          </w:r>
          <w:r>
            <w:fldChar w:fldCharType="separate"/>
          </w:r>
          <w:r>
            <w:t>工程基本情况</w:t>
          </w:r>
          <w:r>
            <w:tab/>
          </w:r>
          <w:r>
            <w:rPr>
              <w:rFonts w:ascii="Times New Roman" w:eastAsia="Times New Roman"/>
            </w:rPr>
            <w:t>3</w:t>
          </w:r>
          <w:r>
            <w:rPr>
              <w:rFonts w:ascii="Times New Roman" w:eastAsia="Times New Roman"/>
            </w:rPr>
            <w:fldChar w:fldCharType="end"/>
          </w:r>
        </w:p>
        <w:p>
          <w:pPr>
            <w:pStyle w:val="7"/>
            <w:numPr>
              <w:ilvl w:val="1"/>
              <w:numId w:val="1"/>
            </w:numPr>
            <w:tabs>
              <w:tab w:val="left" w:pos="420"/>
              <w:tab w:val="right" w:leader="dot" w:pos="8702"/>
            </w:tabs>
            <w:spacing w:before="161" w:after="0" w:line="240" w:lineRule="auto"/>
            <w:ind w:left="1006" w:right="275" w:hanging="1007"/>
            <w:jc w:val="right"/>
            <w:rPr>
              <w:rFonts w:ascii="Times New Roman" w:eastAsia="Times New Roman"/>
            </w:rPr>
          </w:pPr>
          <w:r>
            <w:fldChar w:fldCharType="begin"/>
          </w:r>
          <w:r>
            <w:instrText xml:space="preserve"> HYPERLINK \l "_bookmark4" </w:instrText>
          </w:r>
          <w:r>
            <w:fldChar w:fldCharType="separate"/>
          </w:r>
          <w:r>
            <w:t>生产工艺简介</w:t>
          </w:r>
          <w:r>
            <w:tab/>
          </w:r>
          <w:r>
            <w:rPr>
              <w:rFonts w:ascii="Times New Roman" w:eastAsia="Times New Roman"/>
            </w:rPr>
            <w:t>6</w:t>
          </w:r>
          <w:r>
            <w:rPr>
              <w:rFonts w:ascii="Times New Roman" w:eastAsia="Times New Roman"/>
            </w:rPr>
            <w:fldChar w:fldCharType="end"/>
          </w:r>
        </w:p>
        <w:p>
          <w:pPr>
            <w:pStyle w:val="7"/>
            <w:numPr>
              <w:ilvl w:val="1"/>
              <w:numId w:val="1"/>
            </w:numPr>
            <w:tabs>
              <w:tab w:val="left" w:pos="420"/>
              <w:tab w:val="right" w:leader="dot" w:pos="8702"/>
            </w:tabs>
            <w:spacing w:before="160" w:after="0" w:line="240" w:lineRule="auto"/>
            <w:ind w:left="1006" w:right="275" w:hanging="1007"/>
            <w:jc w:val="right"/>
            <w:rPr>
              <w:rFonts w:ascii="Times New Roman" w:eastAsia="Times New Roman"/>
            </w:rPr>
          </w:pPr>
          <w:r>
            <w:fldChar w:fldCharType="begin"/>
          </w:r>
          <w:r>
            <w:instrText xml:space="preserve"> HYPERLINK \l "_bookmark5" </w:instrText>
          </w:r>
          <w:r>
            <w:fldChar w:fldCharType="separate"/>
          </w:r>
          <w:r>
            <w:t>主要污染物及其排放情况</w:t>
          </w:r>
          <w:r>
            <w:tab/>
          </w:r>
          <w:r>
            <w:rPr>
              <w:rFonts w:ascii="Times New Roman" w:eastAsia="Times New Roman"/>
            </w:rPr>
            <w:t>7</w:t>
          </w:r>
          <w:r>
            <w:rPr>
              <w:rFonts w:ascii="Times New Roman" w:eastAsia="Times New Roman"/>
            </w:rPr>
            <w:fldChar w:fldCharType="end"/>
          </w:r>
        </w:p>
        <w:p>
          <w:pPr>
            <w:pStyle w:val="7"/>
            <w:numPr>
              <w:ilvl w:val="2"/>
              <w:numId w:val="1"/>
            </w:numPr>
            <w:tabs>
              <w:tab w:val="left" w:pos="540"/>
              <w:tab w:val="right" w:leader="dot" w:pos="8071"/>
            </w:tabs>
            <w:spacing w:before="161" w:after="0" w:line="240" w:lineRule="auto"/>
            <w:ind w:left="1757" w:right="275" w:hanging="1758"/>
            <w:jc w:val="right"/>
            <w:rPr>
              <w:rFonts w:ascii="Times New Roman" w:eastAsia="Times New Roman"/>
            </w:rPr>
          </w:pPr>
          <w:r>
            <w:fldChar w:fldCharType="begin"/>
          </w:r>
          <w:r>
            <w:instrText xml:space="preserve"> HYPERLINK \l "_bookmark6" </w:instrText>
          </w:r>
          <w:r>
            <w:fldChar w:fldCharType="separate"/>
          </w:r>
          <w:r>
            <w:t>废气</w:t>
          </w:r>
          <w:r>
            <w:tab/>
          </w:r>
          <w:r>
            <w:rPr>
              <w:rFonts w:ascii="Times New Roman" w:eastAsia="Times New Roman"/>
            </w:rPr>
            <w:t>7</w:t>
          </w:r>
          <w:r>
            <w:rPr>
              <w:rFonts w:ascii="Times New Roman" w:eastAsia="Times New Roman"/>
            </w:rPr>
            <w:fldChar w:fldCharType="end"/>
          </w:r>
        </w:p>
        <w:p>
          <w:pPr>
            <w:pStyle w:val="7"/>
            <w:numPr>
              <w:ilvl w:val="2"/>
              <w:numId w:val="1"/>
            </w:numPr>
            <w:tabs>
              <w:tab w:val="left" w:pos="540"/>
              <w:tab w:val="right" w:leader="dot" w:pos="8071"/>
            </w:tabs>
            <w:spacing w:before="160" w:after="0" w:line="240" w:lineRule="auto"/>
            <w:ind w:left="1757" w:right="275" w:hanging="1758"/>
            <w:jc w:val="right"/>
            <w:rPr>
              <w:rFonts w:ascii="Times New Roman" w:eastAsia="Times New Roman"/>
            </w:rPr>
          </w:pPr>
          <w:r>
            <w:fldChar w:fldCharType="begin"/>
          </w:r>
          <w:r>
            <w:instrText xml:space="preserve"> HYPERLINK \l "_bookmark7" </w:instrText>
          </w:r>
          <w:r>
            <w:fldChar w:fldCharType="separate"/>
          </w:r>
          <w:r>
            <w:t>噪声</w:t>
          </w:r>
          <w:r>
            <w:tab/>
          </w:r>
          <w:r>
            <w:rPr>
              <w:rFonts w:ascii="Times New Roman" w:eastAsia="Times New Roman"/>
            </w:rPr>
            <w:t>7</w:t>
          </w:r>
          <w:r>
            <w:rPr>
              <w:rFonts w:ascii="Times New Roman" w:eastAsia="Times New Roman"/>
            </w:rPr>
            <w:fldChar w:fldCharType="end"/>
          </w:r>
        </w:p>
        <w:p>
          <w:pPr>
            <w:pStyle w:val="7"/>
            <w:tabs>
              <w:tab w:val="right" w:leader="dot" w:pos="8071"/>
            </w:tabs>
            <w:ind w:left="0" w:firstLine="0"/>
            <w:rPr>
              <w:rFonts w:ascii="Times New Roman" w:eastAsia="Times New Roman"/>
            </w:rPr>
          </w:pPr>
          <w:r>
            <w:fldChar w:fldCharType="begin"/>
          </w:r>
          <w:r>
            <w:instrText xml:space="preserve"> HYPERLINK \l "_bookmark8" </w:instrText>
          </w:r>
          <w:r>
            <w:fldChar w:fldCharType="separate"/>
          </w:r>
          <w:r>
            <w:rPr>
              <w:rFonts w:ascii="Times New Roman" w:eastAsia="Times New Roman"/>
            </w:rPr>
            <w:t xml:space="preserve">3.3.4 </w:t>
          </w:r>
          <w:r>
            <w:t>固体废物</w:t>
          </w:r>
          <w:r>
            <w:tab/>
          </w:r>
          <w:r>
            <w:rPr>
              <w:rFonts w:ascii="Times New Roman" w:eastAsia="Times New Roman"/>
            </w:rPr>
            <w:t>7</w:t>
          </w:r>
          <w:r>
            <w:rPr>
              <w:rFonts w:ascii="Times New Roman" w:eastAsia="Times New Roman"/>
            </w:rPr>
            <w:fldChar w:fldCharType="end"/>
          </w:r>
        </w:p>
        <w:p>
          <w:pPr>
            <w:pStyle w:val="7"/>
            <w:numPr>
              <w:ilvl w:val="0"/>
              <w:numId w:val="1"/>
            </w:numPr>
            <w:tabs>
              <w:tab w:val="left" w:pos="240"/>
              <w:tab w:val="right" w:leader="dot" w:pos="8911"/>
            </w:tabs>
            <w:spacing w:before="280" w:after="0" w:line="240" w:lineRule="auto"/>
            <w:ind w:left="617" w:right="275" w:hanging="618"/>
            <w:jc w:val="right"/>
            <w:rPr>
              <w:rFonts w:ascii="Times New Roman" w:eastAsia="Times New Roman"/>
            </w:rPr>
          </w:pPr>
          <w:r>
            <w:fldChar w:fldCharType="begin"/>
          </w:r>
          <w:r>
            <w:instrText xml:space="preserve"> HYPERLINK \l "_bookmark9" </w:instrText>
          </w:r>
          <w:r>
            <w:fldChar w:fldCharType="separate"/>
          </w:r>
          <w:r>
            <w:t>验收执行标准</w:t>
          </w:r>
          <w:r>
            <w:tab/>
          </w:r>
          <w:r>
            <w:rPr>
              <w:rFonts w:ascii="Times New Roman" w:eastAsia="Times New Roman"/>
            </w:rPr>
            <w:t>9</w:t>
          </w:r>
          <w:r>
            <w:rPr>
              <w:rFonts w:ascii="Times New Roman" w:eastAsia="Times New Roman"/>
            </w:rPr>
            <w:fldChar w:fldCharType="end"/>
          </w:r>
        </w:p>
        <w:p>
          <w:pPr>
            <w:pStyle w:val="7"/>
            <w:numPr>
              <w:ilvl w:val="1"/>
              <w:numId w:val="1"/>
            </w:numPr>
            <w:tabs>
              <w:tab w:val="left" w:pos="420"/>
              <w:tab w:val="right" w:leader="dot" w:pos="8702"/>
            </w:tabs>
            <w:spacing w:before="281" w:after="0" w:line="240" w:lineRule="auto"/>
            <w:ind w:left="1006" w:right="275" w:hanging="1007"/>
            <w:jc w:val="right"/>
            <w:rPr>
              <w:rFonts w:ascii="Times New Roman" w:eastAsia="Times New Roman"/>
            </w:rPr>
          </w:pPr>
          <w:r>
            <w:fldChar w:fldCharType="begin"/>
          </w:r>
          <w:r>
            <w:instrText xml:space="preserve"> HYPERLINK \l "_bookmark10" </w:instrText>
          </w:r>
          <w:r>
            <w:fldChar w:fldCharType="separate"/>
          </w:r>
          <w:r>
            <w:t>废气验收执行标准</w:t>
          </w:r>
          <w:r>
            <w:tab/>
          </w:r>
          <w:r>
            <w:rPr>
              <w:rFonts w:ascii="Times New Roman" w:eastAsia="Times New Roman"/>
            </w:rPr>
            <w:t>9</w:t>
          </w:r>
          <w:r>
            <w:rPr>
              <w:rFonts w:ascii="Times New Roman" w:eastAsia="Times New Roman"/>
            </w:rPr>
            <w:fldChar w:fldCharType="end"/>
          </w:r>
        </w:p>
        <w:p>
          <w:pPr>
            <w:pStyle w:val="7"/>
            <w:tabs>
              <w:tab w:val="right" w:leader="dot" w:pos="8702"/>
            </w:tabs>
            <w:spacing w:before="160"/>
            <w:ind w:left="0" w:firstLine="0"/>
            <w:rPr>
              <w:rFonts w:ascii="Times New Roman" w:eastAsia="Times New Roman"/>
            </w:rPr>
          </w:pPr>
          <w:r>
            <w:fldChar w:fldCharType="begin"/>
          </w:r>
          <w:r>
            <w:instrText xml:space="preserve"> HYPERLINK \l "_bookmark11" </w:instrText>
          </w:r>
          <w:r>
            <w:fldChar w:fldCharType="separate"/>
          </w:r>
          <w:r>
            <w:rPr>
              <w:rFonts w:ascii="Times New Roman" w:eastAsia="Times New Roman"/>
            </w:rPr>
            <w:t xml:space="preserve">4.3  </w:t>
          </w:r>
          <w:r>
            <w:t>噪声验收执行标准</w:t>
          </w:r>
          <w:r>
            <w:tab/>
          </w:r>
          <w:r>
            <w:rPr>
              <w:rFonts w:ascii="Times New Roman" w:eastAsia="Times New Roman"/>
            </w:rPr>
            <w:t>9</w:t>
          </w:r>
          <w:r>
            <w:rPr>
              <w:rFonts w:ascii="Times New Roman" w:eastAsia="Times New Roman"/>
            </w:rPr>
            <w:fldChar w:fldCharType="end"/>
          </w:r>
        </w:p>
        <w:p>
          <w:pPr>
            <w:pStyle w:val="7"/>
            <w:numPr>
              <w:ilvl w:val="0"/>
              <w:numId w:val="1"/>
            </w:numPr>
            <w:tabs>
              <w:tab w:val="left" w:pos="240"/>
              <w:tab w:val="right" w:leader="dot" w:pos="8911"/>
            </w:tabs>
            <w:spacing w:before="281" w:after="0" w:line="240" w:lineRule="auto"/>
            <w:ind w:left="617" w:right="275" w:hanging="618"/>
            <w:jc w:val="right"/>
            <w:rPr>
              <w:rFonts w:ascii="Times New Roman" w:eastAsia="Times New Roman"/>
            </w:rPr>
          </w:pPr>
          <w:r>
            <w:fldChar w:fldCharType="begin"/>
          </w:r>
          <w:r>
            <w:instrText xml:space="preserve"> HYPERLINK \l "_bookmark12" </w:instrText>
          </w:r>
          <w:r>
            <w:fldChar w:fldCharType="separate"/>
          </w:r>
          <w:r>
            <w:t>验收监测内容</w:t>
          </w:r>
          <w:r>
            <w:tab/>
          </w:r>
          <w:r>
            <w:rPr>
              <w:rFonts w:ascii="Times New Roman" w:eastAsia="Times New Roman"/>
            </w:rPr>
            <w:t>10</w:t>
          </w:r>
          <w:r>
            <w:rPr>
              <w:rFonts w:ascii="Times New Roman" w:eastAsia="Times New Roman"/>
            </w:rPr>
            <w:fldChar w:fldCharType="end"/>
          </w:r>
        </w:p>
        <w:p>
          <w:pPr>
            <w:pStyle w:val="7"/>
            <w:numPr>
              <w:ilvl w:val="1"/>
              <w:numId w:val="1"/>
            </w:numPr>
            <w:tabs>
              <w:tab w:val="left" w:pos="420"/>
              <w:tab w:val="right" w:leader="dot" w:pos="8702"/>
            </w:tabs>
            <w:spacing w:before="280" w:after="0" w:line="240" w:lineRule="auto"/>
            <w:ind w:left="1006" w:right="275" w:hanging="1007"/>
            <w:jc w:val="right"/>
            <w:rPr>
              <w:rFonts w:ascii="Times New Roman" w:eastAsia="Times New Roman"/>
            </w:rPr>
          </w:pPr>
          <w:r>
            <w:fldChar w:fldCharType="begin"/>
          </w:r>
          <w:r>
            <w:instrText xml:space="preserve"> HYPERLINK \l "_bookmark13" </w:instrText>
          </w:r>
          <w:r>
            <w:fldChar w:fldCharType="separate"/>
          </w:r>
          <w:r>
            <w:t>验收项目、监测点位、因子及频次</w:t>
          </w:r>
          <w:r>
            <w:tab/>
          </w:r>
          <w:r>
            <w:rPr>
              <w:rFonts w:ascii="Times New Roman" w:eastAsia="Times New Roman"/>
            </w:rPr>
            <w:t>10</w:t>
          </w:r>
          <w:r>
            <w:rPr>
              <w:rFonts w:ascii="Times New Roman" w:eastAsia="Times New Roman"/>
            </w:rPr>
            <w:fldChar w:fldCharType="end"/>
          </w:r>
        </w:p>
        <w:p>
          <w:pPr>
            <w:pStyle w:val="7"/>
            <w:numPr>
              <w:ilvl w:val="1"/>
              <w:numId w:val="1"/>
            </w:numPr>
            <w:tabs>
              <w:tab w:val="left" w:pos="360"/>
              <w:tab w:val="right" w:leader="dot" w:pos="8702"/>
            </w:tabs>
            <w:spacing w:before="161" w:after="0" w:line="240" w:lineRule="auto"/>
            <w:ind w:left="946" w:right="275" w:hanging="947"/>
            <w:jc w:val="right"/>
            <w:rPr>
              <w:rFonts w:ascii="Times New Roman" w:eastAsia="Times New Roman"/>
            </w:rPr>
          </w:pPr>
          <w:r>
            <w:fldChar w:fldCharType="begin"/>
          </w:r>
          <w:r>
            <w:instrText xml:space="preserve"> HYPERLINK \l "_bookmark14" </w:instrText>
          </w:r>
          <w:r>
            <w:fldChar w:fldCharType="separate"/>
          </w:r>
          <w:r>
            <w:t>监测分析方法</w:t>
          </w:r>
          <w:r>
            <w:tab/>
          </w:r>
          <w:r>
            <w:rPr>
              <w:rFonts w:ascii="Times New Roman" w:eastAsia="Times New Roman"/>
            </w:rPr>
            <w:t>10</w:t>
          </w:r>
          <w:r>
            <w:rPr>
              <w:rFonts w:ascii="Times New Roman" w:eastAsia="Times New Roman"/>
            </w:rPr>
            <w:fldChar w:fldCharType="end"/>
          </w:r>
        </w:p>
        <w:p>
          <w:pPr>
            <w:pStyle w:val="7"/>
            <w:numPr>
              <w:ilvl w:val="2"/>
              <w:numId w:val="1"/>
            </w:numPr>
            <w:tabs>
              <w:tab w:val="left" w:pos="540"/>
              <w:tab w:val="right" w:leader="dot" w:pos="8071"/>
            </w:tabs>
            <w:spacing w:before="160" w:after="0" w:line="240" w:lineRule="auto"/>
            <w:ind w:left="1757" w:right="275" w:hanging="1758"/>
            <w:jc w:val="right"/>
            <w:rPr>
              <w:rFonts w:ascii="Times New Roman" w:eastAsia="Times New Roman"/>
            </w:rPr>
          </w:pPr>
          <w:r>
            <w:fldChar w:fldCharType="begin"/>
          </w:r>
          <w:r>
            <w:instrText xml:space="preserve"> HYPERLINK \l "_bookmark15" </w:instrText>
          </w:r>
          <w:r>
            <w:fldChar w:fldCharType="separate"/>
          </w:r>
          <w:r>
            <w:t>采样及样品保存</w:t>
          </w:r>
          <w:r>
            <w:tab/>
          </w:r>
          <w:r>
            <w:rPr>
              <w:rFonts w:ascii="Times New Roman" w:eastAsia="Times New Roman"/>
            </w:rPr>
            <w:t>10</w:t>
          </w:r>
          <w:r>
            <w:rPr>
              <w:rFonts w:ascii="Times New Roman" w:eastAsia="Times New Roman"/>
            </w:rPr>
            <w:fldChar w:fldCharType="end"/>
          </w:r>
        </w:p>
        <w:p>
          <w:pPr>
            <w:pStyle w:val="7"/>
            <w:numPr>
              <w:ilvl w:val="2"/>
              <w:numId w:val="1"/>
            </w:numPr>
            <w:tabs>
              <w:tab w:val="left" w:pos="540"/>
              <w:tab w:val="right" w:leader="dot" w:pos="8075"/>
            </w:tabs>
            <w:spacing w:before="161" w:after="0" w:line="240" w:lineRule="auto"/>
            <w:ind w:left="1757" w:right="270" w:hanging="1758"/>
            <w:jc w:val="right"/>
            <w:rPr>
              <w:rFonts w:ascii="Times New Roman" w:eastAsia="Times New Roman"/>
            </w:rPr>
          </w:pPr>
          <w:r>
            <w:fldChar w:fldCharType="begin"/>
          </w:r>
          <w:r>
            <w:instrText xml:space="preserve"> HYPERLINK \l "_bookmark16" </w:instrText>
          </w:r>
          <w:r>
            <w:fldChar w:fldCharType="separate"/>
          </w:r>
          <w:r>
            <w:t>样品分析方法</w:t>
          </w:r>
          <w:r>
            <w:tab/>
          </w:r>
          <w:r>
            <w:rPr>
              <w:rFonts w:ascii="Times New Roman" w:eastAsia="Times New Roman"/>
              <w:spacing w:val="-3"/>
            </w:rPr>
            <w:t>11</w:t>
          </w:r>
          <w:r>
            <w:rPr>
              <w:rFonts w:ascii="Times New Roman" w:eastAsia="Times New Roman"/>
              <w:spacing w:val="-3"/>
            </w:rPr>
            <w:fldChar w:fldCharType="end"/>
          </w:r>
        </w:p>
        <w:p>
          <w:pPr>
            <w:pStyle w:val="7"/>
            <w:numPr>
              <w:ilvl w:val="2"/>
              <w:numId w:val="1"/>
            </w:numPr>
            <w:tabs>
              <w:tab w:val="left" w:pos="600"/>
              <w:tab w:val="right" w:leader="dot" w:pos="8075"/>
            </w:tabs>
            <w:spacing w:before="160" w:after="0" w:line="240" w:lineRule="auto"/>
            <w:ind w:left="1817" w:right="270" w:hanging="1818"/>
            <w:jc w:val="right"/>
            <w:rPr>
              <w:rFonts w:ascii="Times New Roman" w:eastAsia="Times New Roman"/>
            </w:rPr>
          </w:pPr>
          <w:r>
            <w:fldChar w:fldCharType="begin"/>
          </w:r>
          <w:r>
            <w:instrText xml:space="preserve"> HYPERLINK \l "_bookmark17" </w:instrText>
          </w:r>
          <w:r>
            <w:fldChar w:fldCharType="separate"/>
          </w:r>
          <w:r>
            <w:t>验收监测的质量控制措施</w:t>
          </w:r>
          <w:r>
            <w:tab/>
          </w:r>
          <w:r>
            <w:rPr>
              <w:rFonts w:ascii="Times New Roman" w:eastAsia="Times New Roman"/>
              <w:spacing w:val="-3"/>
            </w:rPr>
            <w:t>11</w:t>
          </w:r>
          <w:r>
            <w:rPr>
              <w:rFonts w:ascii="Times New Roman" w:eastAsia="Times New Roman"/>
              <w:spacing w:val="-3"/>
            </w:rPr>
            <w:fldChar w:fldCharType="end"/>
          </w:r>
        </w:p>
        <w:p>
          <w:pPr>
            <w:pStyle w:val="7"/>
            <w:numPr>
              <w:ilvl w:val="2"/>
              <w:numId w:val="1"/>
            </w:numPr>
            <w:tabs>
              <w:tab w:val="left" w:pos="600"/>
              <w:tab w:val="right" w:leader="dot" w:pos="8071"/>
            </w:tabs>
            <w:spacing w:before="161" w:after="0" w:line="240" w:lineRule="auto"/>
            <w:ind w:left="1817" w:right="275" w:hanging="1818"/>
            <w:jc w:val="right"/>
            <w:rPr>
              <w:rFonts w:ascii="Times New Roman" w:eastAsia="Times New Roman"/>
            </w:rPr>
          </w:pPr>
          <w:r>
            <w:fldChar w:fldCharType="begin"/>
          </w:r>
          <w:r>
            <w:instrText xml:space="preserve"> HYPERLINK \l "_bookmark18" </w:instrText>
          </w:r>
          <w:r>
            <w:fldChar w:fldCharType="separate"/>
          </w:r>
          <w:r>
            <w:t>监测验收时企业需提供的佐证材料</w:t>
          </w:r>
          <w:r>
            <w:tab/>
          </w:r>
          <w:r>
            <w:rPr>
              <w:rFonts w:ascii="Times New Roman" w:eastAsia="Times New Roman"/>
            </w:rPr>
            <w:t>12</w:t>
          </w:r>
          <w:r>
            <w:rPr>
              <w:rFonts w:ascii="Times New Roman" w:eastAsia="Times New Roman"/>
            </w:rPr>
            <w:fldChar w:fldCharType="end"/>
          </w:r>
        </w:p>
        <w:p>
          <w:pPr>
            <w:pStyle w:val="7"/>
            <w:numPr>
              <w:ilvl w:val="0"/>
              <w:numId w:val="1"/>
            </w:numPr>
            <w:tabs>
              <w:tab w:val="left" w:pos="240"/>
              <w:tab w:val="right" w:leader="dot" w:pos="8911"/>
            </w:tabs>
            <w:spacing w:before="280" w:after="0" w:line="240" w:lineRule="auto"/>
            <w:ind w:left="617" w:right="275" w:hanging="618"/>
            <w:jc w:val="right"/>
            <w:rPr>
              <w:rFonts w:ascii="Times New Roman" w:eastAsia="Times New Roman"/>
            </w:rPr>
          </w:pPr>
          <w:r>
            <w:fldChar w:fldCharType="begin"/>
          </w:r>
          <w:r>
            <w:instrText xml:space="preserve"> HYPERLINK \l "_bookmark19" </w:instrText>
          </w:r>
          <w:r>
            <w:fldChar w:fldCharType="separate"/>
          </w:r>
          <w:r>
            <w:t>环境管理检查及应急措施专章</w:t>
          </w:r>
          <w:r>
            <w:tab/>
          </w:r>
          <w:r>
            <w:rPr>
              <w:rFonts w:ascii="Times New Roman" w:eastAsia="Times New Roman"/>
            </w:rPr>
            <w:t>12</w:t>
          </w:r>
          <w:r>
            <w:rPr>
              <w:rFonts w:ascii="Times New Roman" w:eastAsia="Times New Roman"/>
            </w:rPr>
            <w:fldChar w:fldCharType="end"/>
          </w:r>
        </w:p>
        <w:p>
          <w:pPr>
            <w:pStyle w:val="7"/>
            <w:numPr>
              <w:ilvl w:val="0"/>
              <w:numId w:val="1"/>
            </w:numPr>
            <w:tabs>
              <w:tab w:val="left" w:pos="240"/>
              <w:tab w:val="right" w:leader="dot" w:pos="8911"/>
            </w:tabs>
            <w:spacing w:before="280" w:after="0" w:line="240" w:lineRule="auto"/>
            <w:ind w:left="617" w:right="275" w:hanging="618"/>
            <w:jc w:val="center"/>
            <w:rPr>
              <w:rFonts w:ascii="Times New Roman" w:eastAsia="Times New Roman"/>
            </w:rPr>
          </w:pPr>
          <w:r>
            <w:rPr>
              <w:rFonts w:hint="eastAsia"/>
              <w:lang w:val="en-US" w:eastAsia="zh-CN"/>
            </w:rPr>
            <w:t xml:space="preserve">                                       </w:t>
          </w:r>
        </w:p>
      </w:sdtContent>
    </w:sdt>
    <w:p>
      <w:pPr>
        <w:spacing w:after="0" w:line="240" w:lineRule="auto"/>
        <w:jc w:val="right"/>
        <w:rPr>
          <w:rFonts w:ascii="Times New Roman" w:eastAsia="Times New Roman"/>
        </w:rPr>
        <w:sectPr>
          <w:headerReference r:id="rId7" w:type="default"/>
          <w:footerReference r:id="rId8" w:type="default"/>
          <w:pgSz w:w="11910" w:h="16840"/>
          <w:pgMar w:top="1040" w:right="920" w:bottom="280" w:left="1420" w:header="858" w:footer="0" w:gutter="0"/>
        </w:sectPr>
      </w:pPr>
    </w:p>
    <w:p>
      <w:pPr>
        <w:pStyle w:val="4"/>
        <w:spacing w:before="5"/>
        <w:rPr>
          <w:rFonts w:ascii="Times New Roman"/>
          <w:sz w:val="45"/>
        </w:rPr>
      </w:pPr>
    </w:p>
    <w:p>
      <w:pPr>
        <w:pStyle w:val="2"/>
        <w:numPr>
          <w:ilvl w:val="0"/>
          <w:numId w:val="2"/>
        </w:numPr>
        <w:tabs>
          <w:tab w:val="left" w:pos="1025"/>
          <w:tab w:val="left" w:pos="1026"/>
        </w:tabs>
        <w:spacing w:before="0" w:after="0" w:line="240" w:lineRule="auto"/>
        <w:ind w:left="1025" w:right="0" w:hanging="421"/>
        <w:jc w:val="left"/>
      </w:pPr>
      <w:bookmarkStart w:id="0" w:name="_bookmark0"/>
      <w:bookmarkEnd w:id="0"/>
      <w:bookmarkStart w:id="1" w:name="1前言"/>
      <w:bookmarkEnd w:id="1"/>
      <w:bookmarkStart w:id="2" w:name="_bookmark0"/>
      <w:bookmarkEnd w:id="2"/>
      <w:r>
        <w:t>前言</w:t>
      </w:r>
    </w:p>
    <w:p>
      <w:pPr>
        <w:pStyle w:val="4"/>
        <w:spacing w:before="265"/>
        <w:ind w:left="605"/>
        <w:jc w:val="both"/>
      </w:pPr>
      <w:r>
        <w:rPr>
          <w:rFonts w:hint="eastAsia"/>
          <w:lang w:eastAsia="zh-CN"/>
        </w:rPr>
        <w:t>东莞英浩新能源科技有限公司</w:t>
      </w:r>
      <w:r>
        <w:t>位于</w:t>
      </w:r>
      <w:r>
        <w:rPr>
          <w:rFonts w:hint="eastAsia"/>
          <w:lang w:eastAsia="zh-CN"/>
        </w:rPr>
        <w:t>广东省东莞市黄江镇社贝村明珠二路6号</w:t>
      </w:r>
      <w:r>
        <w:rPr>
          <w:spacing w:val="-22"/>
          <w:w w:val="100"/>
        </w:rPr>
        <w:t>。项目总投资</w:t>
      </w:r>
      <w:r>
        <w:rPr>
          <w:rFonts w:hint="eastAsia"/>
          <w:spacing w:val="-22"/>
          <w:w w:val="100"/>
          <w:lang w:val="en-US" w:eastAsia="zh-CN"/>
        </w:rPr>
        <w:t>100</w:t>
      </w:r>
      <w:r>
        <w:rPr>
          <w:rFonts w:hint="eastAsia" w:ascii="Times New Roman"/>
          <w:lang w:val="en-US" w:eastAsia="zh-CN"/>
        </w:rPr>
        <w:t xml:space="preserve"> </w:t>
      </w:r>
      <w:r>
        <w:rPr>
          <w:spacing w:val="-23"/>
          <w:w w:val="100"/>
        </w:rPr>
        <w:t>万元，占地面积</w:t>
      </w:r>
      <w:r>
        <w:rPr>
          <w:spacing w:val="-69"/>
        </w:rPr>
        <w:t xml:space="preserve"> </w:t>
      </w:r>
      <w:r>
        <w:rPr>
          <w:rFonts w:hint="eastAsia" w:ascii="Times New Roman"/>
          <w:spacing w:val="1"/>
          <w:w w:val="100"/>
          <w:lang w:val="en-US" w:eastAsia="zh-CN"/>
        </w:rPr>
        <w:t>42</w:t>
      </w:r>
      <w:r>
        <w:rPr>
          <w:rFonts w:ascii="Times New Roman" w:eastAsia="Times New Roman"/>
          <w:spacing w:val="-2"/>
          <w:w w:val="100"/>
        </w:rPr>
        <w:t>00</w:t>
      </w:r>
      <w:r>
        <w:rPr>
          <w:rFonts w:ascii="Times New Roman" w:eastAsia="Times New Roman"/>
          <w:spacing w:val="-1"/>
          <w:w w:val="100"/>
        </w:rPr>
        <w:t>m</w:t>
      </w:r>
      <w:r>
        <w:rPr>
          <w:rFonts w:ascii="Times New Roman" w:eastAsia="Times New Roman"/>
          <w:spacing w:val="-2"/>
          <w:position w:val="9"/>
          <w:sz w:val="18"/>
        </w:rPr>
        <w:t>2</w:t>
      </w:r>
      <w:r>
        <w:rPr>
          <w:spacing w:val="-29"/>
          <w:w w:val="100"/>
        </w:rPr>
        <w:t>，建筑面积</w:t>
      </w:r>
      <w:r>
        <w:rPr>
          <w:spacing w:val="-69"/>
        </w:rPr>
        <w:t xml:space="preserve"> </w:t>
      </w:r>
      <w:r>
        <w:rPr>
          <w:rFonts w:hint="eastAsia" w:ascii="Times New Roman"/>
          <w:spacing w:val="1"/>
          <w:w w:val="100"/>
          <w:lang w:val="en-US" w:eastAsia="zh-CN"/>
        </w:rPr>
        <w:t>107</w:t>
      </w:r>
      <w:r>
        <w:rPr>
          <w:rFonts w:ascii="Times New Roman" w:eastAsia="Times New Roman"/>
          <w:spacing w:val="-2"/>
          <w:w w:val="100"/>
        </w:rPr>
        <w:t>0</w:t>
      </w:r>
      <w:r>
        <w:rPr>
          <w:rFonts w:ascii="Times New Roman" w:eastAsia="Times New Roman"/>
          <w:spacing w:val="1"/>
          <w:w w:val="100"/>
        </w:rPr>
        <w:t>0</w:t>
      </w:r>
      <w:r>
        <w:rPr>
          <w:rFonts w:ascii="Times New Roman" w:eastAsia="Times New Roman"/>
          <w:spacing w:val="-3"/>
          <w:w w:val="100"/>
        </w:rPr>
        <w:t>m</w:t>
      </w:r>
      <w:r>
        <w:rPr>
          <w:rFonts w:ascii="Times New Roman" w:eastAsia="Times New Roman"/>
          <w:spacing w:val="1"/>
          <w:position w:val="9"/>
          <w:sz w:val="18"/>
        </w:rPr>
        <w:t>2</w:t>
      </w:r>
      <w:r>
        <w:rPr>
          <w:w w:val="100"/>
        </w:rPr>
        <w:t>，</w:t>
      </w:r>
    </w:p>
    <w:p>
      <w:pPr>
        <w:pStyle w:val="4"/>
        <w:spacing w:before="265"/>
        <w:ind w:left="605"/>
        <w:jc w:val="both"/>
      </w:pPr>
      <w:r>
        <w:t>主要从事</w:t>
      </w:r>
      <w:r>
        <w:rPr>
          <w:rFonts w:hint="eastAsia"/>
          <w:lang w:eastAsia="zh-CN"/>
        </w:rPr>
        <w:t>五金配件、塑胶配件、硅胶配件</w:t>
      </w:r>
      <w:r>
        <w:t>的加工生产，年产</w:t>
      </w:r>
      <w:r>
        <w:rPr>
          <w:rFonts w:hint="eastAsia"/>
          <w:lang w:eastAsia="zh-CN"/>
        </w:rPr>
        <w:t>五金配件</w:t>
      </w:r>
      <w:r>
        <w:rPr>
          <w:rFonts w:hint="eastAsia"/>
          <w:lang w:val="en-US" w:eastAsia="zh-CN"/>
        </w:rPr>
        <w:t>100</w:t>
      </w:r>
      <w:r>
        <w:rPr>
          <w:rFonts w:ascii="Times New Roman" w:eastAsia="Times New Roman"/>
        </w:rPr>
        <w:t xml:space="preserve"> </w:t>
      </w:r>
      <w:r>
        <w:rPr>
          <w:rFonts w:hint="eastAsia" w:ascii="Times New Roman"/>
          <w:lang w:eastAsia="zh-CN"/>
        </w:rPr>
        <w:t>吨、塑胶配件</w:t>
      </w:r>
      <w:r>
        <w:rPr>
          <w:rFonts w:hint="eastAsia" w:ascii="Times New Roman"/>
          <w:lang w:val="en-US" w:eastAsia="zh-CN"/>
        </w:rPr>
        <w:t>12吨、硅胶配件7吨</w:t>
      </w:r>
      <w:r>
        <w:t>。</w:t>
      </w:r>
    </w:p>
    <w:p>
      <w:pPr>
        <w:pStyle w:val="4"/>
        <w:spacing w:before="266" w:line="417" w:lineRule="auto"/>
        <w:ind w:left="605" w:right="344" w:firstLine="559"/>
        <w:jc w:val="both"/>
      </w:pPr>
      <w:r>
        <w:rPr>
          <w:spacing w:val="-6"/>
        </w:rPr>
        <w:t>《</w:t>
      </w:r>
      <w:r>
        <w:rPr>
          <w:rFonts w:hint="eastAsia"/>
          <w:spacing w:val="-6"/>
          <w:lang w:eastAsia="zh-CN"/>
        </w:rPr>
        <w:t>东莞英浩新能源科技有限公司</w:t>
      </w:r>
      <w:r>
        <w:rPr>
          <w:spacing w:val="-6"/>
        </w:rPr>
        <w:t>建设项目环境影响报告表》由福</w:t>
      </w:r>
      <w:r>
        <w:rPr>
          <w:spacing w:val="-10"/>
        </w:rPr>
        <w:t xml:space="preserve">州闽涵环保工程有限公司编制，并于 </w:t>
      </w:r>
      <w:r>
        <w:rPr>
          <w:rFonts w:ascii="Times New Roman" w:eastAsia="Times New Roman"/>
        </w:rPr>
        <w:t xml:space="preserve">2019 </w:t>
      </w:r>
      <w:r>
        <w:rPr>
          <w:spacing w:val="-31"/>
        </w:rPr>
        <w:t xml:space="preserve">年 </w:t>
      </w:r>
      <w:r>
        <w:rPr>
          <w:rFonts w:ascii="Times New Roman" w:eastAsia="Times New Roman"/>
        </w:rPr>
        <w:t>0</w:t>
      </w:r>
      <w:r>
        <w:rPr>
          <w:rFonts w:hint="eastAsia" w:ascii="Times New Roman"/>
          <w:lang w:val="en-US" w:eastAsia="zh-CN"/>
        </w:rPr>
        <w:t>5</w:t>
      </w:r>
      <w:r>
        <w:rPr>
          <w:rFonts w:ascii="Times New Roman" w:eastAsia="Times New Roman"/>
        </w:rPr>
        <w:t xml:space="preserve"> </w:t>
      </w:r>
      <w:r>
        <w:rPr>
          <w:spacing w:val="-31"/>
        </w:rPr>
        <w:t xml:space="preserve">月 </w:t>
      </w:r>
      <w:r>
        <w:rPr>
          <w:rFonts w:ascii="Times New Roman" w:eastAsia="Times New Roman"/>
        </w:rPr>
        <w:t>1</w:t>
      </w:r>
      <w:r>
        <w:rPr>
          <w:rFonts w:hint="eastAsia" w:ascii="Times New Roman"/>
          <w:lang w:val="en-US" w:eastAsia="zh-CN"/>
        </w:rPr>
        <w:t>4</w:t>
      </w:r>
      <w:r>
        <w:rPr>
          <w:rFonts w:ascii="Times New Roman" w:eastAsia="Times New Roman"/>
        </w:rPr>
        <w:t xml:space="preserve"> </w:t>
      </w:r>
      <w:r>
        <w:t>日通过了东莞市</w:t>
      </w:r>
      <w:r>
        <w:rPr>
          <w:spacing w:val="-3"/>
        </w:rPr>
        <w:t>生态环境局审批，批文号东环建</w:t>
      </w:r>
      <w:r>
        <w:rPr>
          <w:rFonts w:ascii="Times New Roman" w:eastAsia="Times New Roman"/>
        </w:rPr>
        <w:t>[2019]</w:t>
      </w:r>
      <w:r>
        <w:rPr>
          <w:rFonts w:hint="eastAsia" w:ascii="Times New Roman"/>
          <w:lang w:val="en-US" w:eastAsia="zh-CN"/>
        </w:rPr>
        <w:t>7141</w:t>
      </w:r>
      <w:r>
        <w:rPr>
          <w:rFonts w:ascii="Times New Roman" w:eastAsia="Times New Roman"/>
        </w:rPr>
        <w:t xml:space="preserve"> </w:t>
      </w:r>
      <w:r>
        <w:t>号。</w:t>
      </w:r>
    </w:p>
    <w:p>
      <w:pPr>
        <w:pStyle w:val="4"/>
        <w:spacing w:line="417" w:lineRule="auto"/>
        <w:ind w:left="605" w:right="344" w:firstLine="559"/>
        <w:jc w:val="both"/>
      </w:pPr>
      <w:r>
        <w:rPr>
          <w:rFonts w:ascii="Times New Roman" w:eastAsia="Times New Roman"/>
        </w:rPr>
        <w:t xml:space="preserve">2019 </w:t>
      </w:r>
      <w:r>
        <w:rPr>
          <w:spacing w:val="-35"/>
        </w:rPr>
        <w:t xml:space="preserve">年 </w:t>
      </w:r>
      <w:r>
        <w:rPr>
          <w:rFonts w:ascii="Times New Roman" w:eastAsia="Times New Roman"/>
        </w:rPr>
        <w:t>0</w:t>
      </w:r>
      <w:r>
        <w:rPr>
          <w:rFonts w:hint="eastAsia" w:ascii="Times New Roman"/>
          <w:lang w:val="en-US" w:eastAsia="zh-CN"/>
        </w:rPr>
        <w:t>8</w:t>
      </w:r>
      <w:r>
        <w:rPr>
          <w:spacing w:val="-3"/>
        </w:rPr>
        <w:t>月建设单位提出建设项目竣工环境保护验收监测申请。</w:t>
      </w:r>
      <w:r>
        <w:rPr>
          <w:spacing w:val="-6"/>
        </w:rPr>
        <w:t>受建设单位</w:t>
      </w:r>
      <w:r>
        <w:rPr>
          <w:rFonts w:hint="eastAsia"/>
          <w:spacing w:val="-6"/>
          <w:lang w:eastAsia="zh-CN"/>
        </w:rPr>
        <w:t>东莞英浩新能源科技有限公司</w:t>
      </w:r>
      <w:r>
        <w:rPr>
          <w:spacing w:val="-6"/>
        </w:rPr>
        <w:t>的委托，东莞市</w:t>
      </w:r>
      <w:r>
        <w:rPr>
          <w:rFonts w:hint="eastAsia"/>
          <w:spacing w:val="-6"/>
          <w:lang w:eastAsia="zh-CN"/>
        </w:rPr>
        <w:t>三谱检测技术</w:t>
      </w:r>
      <w:r>
        <w:rPr>
          <w:spacing w:val="-7"/>
        </w:rPr>
        <w:t>有限公司派出技术人员对该项目进行现场勘察，了解其主体工程及配</w:t>
      </w:r>
      <w:r>
        <w:rPr>
          <w:spacing w:val="-9"/>
        </w:rPr>
        <w:t>套环保设施的运行情况，查阅有关文件和技术资料，在此基础上编写本</w:t>
      </w:r>
      <w:r>
        <w:rPr>
          <w:spacing w:val="-3"/>
        </w:rPr>
        <w:t>验收监测</w:t>
      </w:r>
      <w:r>
        <w:rPr>
          <w:rFonts w:hint="eastAsia"/>
          <w:spacing w:val="-3"/>
          <w:lang w:eastAsia="zh-CN"/>
        </w:rPr>
        <w:t>报告</w:t>
      </w:r>
      <w:r>
        <w:rPr>
          <w:spacing w:val="-3"/>
        </w:rPr>
        <w:t>。</w:t>
      </w:r>
    </w:p>
    <w:p>
      <w:pPr>
        <w:sectPr>
          <w:headerReference r:id="rId9" w:type="default"/>
          <w:footerReference r:id="rId10" w:type="default"/>
          <w:pgSz w:w="11910" w:h="16840"/>
          <w:pgMar w:top="1080" w:right="920" w:bottom="1160" w:left="1420" w:header="878" w:footer="979" w:gutter="0"/>
          <w:pgNumType w:fmt="decimal" w:start="1"/>
        </w:sectPr>
      </w:pPr>
      <w:r>
        <w:br w:type="page"/>
      </w:r>
    </w:p>
    <w:p>
      <w:pPr>
        <w:pStyle w:val="4"/>
        <w:spacing w:before="2"/>
      </w:pPr>
    </w:p>
    <w:p>
      <w:pPr>
        <w:pStyle w:val="2"/>
        <w:numPr>
          <w:ilvl w:val="0"/>
          <w:numId w:val="2"/>
        </w:numPr>
        <w:tabs>
          <w:tab w:val="left" w:pos="1025"/>
          <w:tab w:val="left" w:pos="1026"/>
        </w:tabs>
        <w:spacing w:before="61" w:after="0" w:line="240" w:lineRule="auto"/>
        <w:ind w:left="1025" w:right="0" w:hanging="421"/>
        <w:jc w:val="left"/>
      </w:pPr>
      <w:bookmarkStart w:id="3" w:name="_bookmark1"/>
      <w:bookmarkEnd w:id="3"/>
      <w:bookmarkStart w:id="4" w:name="_bookmark1"/>
      <w:bookmarkEnd w:id="4"/>
      <w:bookmarkStart w:id="5" w:name="2编制依据"/>
      <w:bookmarkEnd w:id="5"/>
      <w:r>
        <w:t>编制依据</w:t>
      </w:r>
    </w:p>
    <w:p>
      <w:pPr>
        <w:pStyle w:val="11"/>
        <w:numPr>
          <w:ilvl w:val="0"/>
          <w:numId w:val="3"/>
        </w:numPr>
        <w:tabs>
          <w:tab w:val="left" w:pos="1025"/>
          <w:tab w:val="left" w:pos="1026"/>
        </w:tabs>
        <w:spacing w:before="216" w:after="0" w:line="240" w:lineRule="auto"/>
        <w:ind w:left="1025" w:right="0" w:hanging="421"/>
        <w:jc w:val="left"/>
        <w:rPr>
          <w:sz w:val="28"/>
        </w:rPr>
      </w:pPr>
      <w:r>
        <w:rPr>
          <w:spacing w:val="-3"/>
          <w:sz w:val="28"/>
        </w:rPr>
        <w:t>《中华人民共和国环境保护法》</w:t>
      </w:r>
    </w:p>
    <w:p>
      <w:pPr>
        <w:pStyle w:val="11"/>
        <w:numPr>
          <w:ilvl w:val="0"/>
          <w:numId w:val="3"/>
        </w:numPr>
        <w:tabs>
          <w:tab w:val="left" w:pos="1025"/>
          <w:tab w:val="left" w:pos="1026"/>
        </w:tabs>
        <w:spacing w:before="265" w:after="0" w:line="240" w:lineRule="auto"/>
        <w:ind w:left="1025" w:right="0" w:hanging="421"/>
        <w:jc w:val="left"/>
        <w:rPr>
          <w:sz w:val="28"/>
        </w:rPr>
      </w:pPr>
      <w:r>
        <w:rPr>
          <w:spacing w:val="-3"/>
          <w:sz w:val="28"/>
        </w:rPr>
        <w:t>《建设项目环境保护管理条例》</w:t>
      </w:r>
    </w:p>
    <w:p>
      <w:pPr>
        <w:pStyle w:val="11"/>
        <w:numPr>
          <w:ilvl w:val="0"/>
          <w:numId w:val="3"/>
        </w:numPr>
        <w:tabs>
          <w:tab w:val="left" w:pos="1026"/>
        </w:tabs>
        <w:spacing w:before="266" w:after="0" w:line="240" w:lineRule="auto"/>
        <w:ind w:left="1025" w:right="0" w:hanging="421"/>
        <w:jc w:val="both"/>
        <w:rPr>
          <w:sz w:val="28"/>
        </w:rPr>
      </w:pPr>
      <w:r>
        <w:rPr>
          <w:spacing w:val="-3"/>
          <w:sz w:val="28"/>
        </w:rPr>
        <w:t>《建设项目竣工环境保护验收暂行办法》国环规环评</w:t>
      </w:r>
      <w:r>
        <w:rPr>
          <w:rFonts w:ascii="Times New Roman" w:hAnsi="Times New Roman" w:eastAsia="Times New Roman"/>
          <w:sz w:val="28"/>
        </w:rPr>
        <w:t xml:space="preserve">[2017]4 </w:t>
      </w:r>
      <w:r>
        <w:rPr>
          <w:sz w:val="28"/>
        </w:rPr>
        <w:t>号</w:t>
      </w:r>
    </w:p>
    <w:p>
      <w:pPr>
        <w:pStyle w:val="11"/>
        <w:numPr>
          <w:ilvl w:val="0"/>
          <w:numId w:val="3"/>
        </w:numPr>
        <w:tabs>
          <w:tab w:val="left" w:pos="1026"/>
        </w:tabs>
        <w:spacing w:before="265" w:after="0" w:line="417" w:lineRule="auto"/>
        <w:ind w:left="1025" w:right="348" w:hanging="420"/>
        <w:jc w:val="both"/>
        <w:rPr>
          <w:sz w:val="28"/>
        </w:rPr>
      </w:pPr>
      <w:r>
        <w:rPr>
          <w:spacing w:val="-9"/>
          <w:sz w:val="28"/>
        </w:rPr>
        <w:t xml:space="preserve">《建设项目竣工环境保护验收技术指南 污染影响类》 公告 </w:t>
      </w:r>
      <w:r>
        <w:rPr>
          <w:rFonts w:ascii="Times New Roman" w:hAnsi="Times New Roman" w:eastAsia="Times New Roman"/>
          <w:sz w:val="28"/>
        </w:rPr>
        <w:t xml:space="preserve">2018 </w:t>
      </w:r>
      <w:r>
        <w:rPr>
          <w:sz w:val="28"/>
        </w:rPr>
        <w:t>年</w:t>
      </w:r>
      <w:r>
        <w:rPr>
          <w:spacing w:val="-37"/>
          <w:sz w:val="28"/>
        </w:rPr>
        <w:t xml:space="preserve">第 </w:t>
      </w:r>
      <w:r>
        <w:rPr>
          <w:rFonts w:ascii="Times New Roman" w:hAnsi="Times New Roman" w:eastAsia="Times New Roman"/>
          <w:sz w:val="28"/>
        </w:rPr>
        <w:t xml:space="preserve">9 </w:t>
      </w:r>
      <w:r>
        <w:rPr>
          <w:sz w:val="28"/>
        </w:rPr>
        <w:t>号</w:t>
      </w:r>
    </w:p>
    <w:p>
      <w:pPr>
        <w:pStyle w:val="11"/>
        <w:numPr>
          <w:ilvl w:val="0"/>
          <w:numId w:val="3"/>
        </w:numPr>
        <w:tabs>
          <w:tab w:val="left" w:pos="1026"/>
        </w:tabs>
        <w:spacing w:before="0" w:after="0" w:line="417" w:lineRule="auto"/>
        <w:ind w:left="1025" w:right="344" w:hanging="420"/>
        <w:jc w:val="both"/>
        <w:rPr>
          <w:sz w:val="28"/>
        </w:rPr>
      </w:pPr>
      <w:r>
        <w:rPr>
          <w:spacing w:val="-10"/>
          <w:sz w:val="28"/>
        </w:rPr>
        <w:t>《中华人民共和国固体废物污染环境防治法》</w:t>
      </w:r>
      <w:r>
        <w:rPr>
          <w:sz w:val="28"/>
        </w:rPr>
        <w:t>（</w:t>
      </w:r>
      <w:r>
        <w:rPr>
          <w:rFonts w:ascii="Times New Roman" w:hAnsi="Times New Roman" w:eastAsia="Times New Roman"/>
          <w:sz w:val="28"/>
        </w:rPr>
        <w:t>2016</w:t>
      </w:r>
      <w:r>
        <w:rPr>
          <w:rFonts w:ascii="Times New Roman" w:hAnsi="Times New Roman" w:eastAsia="Times New Roman"/>
          <w:spacing w:val="1"/>
          <w:sz w:val="28"/>
        </w:rPr>
        <w:t xml:space="preserve"> </w:t>
      </w:r>
      <w:r>
        <w:rPr>
          <w:spacing w:val="-35"/>
          <w:sz w:val="28"/>
        </w:rPr>
        <w:t xml:space="preserve">年 </w:t>
      </w:r>
      <w:r>
        <w:rPr>
          <w:rFonts w:ascii="Times New Roman" w:hAnsi="Times New Roman" w:eastAsia="Times New Roman"/>
          <w:spacing w:val="-5"/>
          <w:sz w:val="28"/>
        </w:rPr>
        <w:t>11</w:t>
      </w:r>
      <w:r>
        <w:rPr>
          <w:rFonts w:ascii="Times New Roman" w:hAnsi="Times New Roman" w:eastAsia="Times New Roman"/>
          <w:spacing w:val="-3"/>
          <w:sz w:val="28"/>
        </w:rPr>
        <w:t xml:space="preserve"> </w:t>
      </w:r>
      <w:r>
        <w:rPr>
          <w:spacing w:val="-35"/>
          <w:sz w:val="28"/>
        </w:rPr>
        <w:t xml:space="preserve">月 </w:t>
      </w:r>
      <w:r>
        <w:rPr>
          <w:rFonts w:ascii="Times New Roman" w:hAnsi="Times New Roman" w:eastAsia="Times New Roman"/>
          <w:sz w:val="28"/>
        </w:rPr>
        <w:t>7</w:t>
      </w:r>
      <w:r>
        <w:rPr>
          <w:rFonts w:ascii="Times New Roman" w:hAnsi="Times New Roman" w:eastAsia="Times New Roman"/>
          <w:spacing w:val="-1"/>
          <w:sz w:val="28"/>
        </w:rPr>
        <w:t xml:space="preserve"> </w:t>
      </w:r>
      <w:r>
        <w:rPr>
          <w:sz w:val="28"/>
        </w:rPr>
        <w:t>日修</w:t>
      </w:r>
      <w:r>
        <w:rPr>
          <w:spacing w:val="-2"/>
          <w:sz w:val="28"/>
        </w:rPr>
        <w:t>正版</w:t>
      </w:r>
      <w:r>
        <w:rPr>
          <w:sz w:val="28"/>
        </w:rPr>
        <w:t>）</w:t>
      </w:r>
    </w:p>
    <w:p>
      <w:pPr>
        <w:pStyle w:val="11"/>
        <w:numPr>
          <w:ilvl w:val="0"/>
          <w:numId w:val="3"/>
        </w:numPr>
        <w:tabs>
          <w:tab w:val="left" w:pos="1026"/>
        </w:tabs>
        <w:spacing w:before="0" w:after="0" w:line="358" w:lineRule="exact"/>
        <w:ind w:left="1025" w:right="0" w:hanging="421"/>
        <w:jc w:val="both"/>
        <w:rPr>
          <w:sz w:val="28"/>
        </w:rPr>
      </w:pPr>
      <w:r>
        <w:rPr>
          <w:spacing w:val="-3"/>
          <w:sz w:val="28"/>
        </w:rPr>
        <w:t>《广东省建设项目环境保护管理条例》</w:t>
      </w:r>
    </w:p>
    <w:p>
      <w:pPr>
        <w:pStyle w:val="11"/>
        <w:numPr>
          <w:ilvl w:val="0"/>
          <w:numId w:val="3"/>
        </w:numPr>
        <w:tabs>
          <w:tab w:val="left" w:pos="1026"/>
        </w:tabs>
        <w:spacing w:before="265" w:after="0" w:line="417" w:lineRule="auto"/>
        <w:ind w:left="1025" w:right="347" w:hanging="420"/>
        <w:jc w:val="both"/>
        <w:rPr>
          <w:sz w:val="28"/>
        </w:rPr>
      </w:pPr>
      <w:r>
        <w:rPr>
          <w:sz w:val="28"/>
        </w:rPr>
        <w:t>广东省环境保护厅，关于转发环境保护部〈建设项目竣工环境保护</w:t>
      </w:r>
      <w:r>
        <w:rPr>
          <w:spacing w:val="-3"/>
          <w:sz w:val="28"/>
        </w:rPr>
        <w:t>验收暂行办法〉的函，粤环函〔</w:t>
      </w:r>
      <w:r>
        <w:rPr>
          <w:rFonts w:ascii="Times New Roman" w:hAnsi="Times New Roman" w:eastAsia="Times New Roman"/>
          <w:sz w:val="28"/>
        </w:rPr>
        <w:t>2017</w:t>
      </w:r>
      <w:r>
        <w:rPr>
          <w:spacing w:val="-3"/>
          <w:sz w:val="28"/>
        </w:rPr>
        <w:t>〕</w:t>
      </w:r>
      <w:r>
        <w:rPr>
          <w:rFonts w:ascii="Times New Roman" w:hAnsi="Times New Roman" w:eastAsia="Times New Roman"/>
          <w:sz w:val="28"/>
        </w:rPr>
        <w:t xml:space="preserve">1945 </w:t>
      </w:r>
      <w:r>
        <w:rPr>
          <w:sz w:val="28"/>
        </w:rPr>
        <w:t>号</w:t>
      </w:r>
    </w:p>
    <w:p>
      <w:pPr>
        <w:pStyle w:val="11"/>
        <w:numPr>
          <w:ilvl w:val="0"/>
          <w:numId w:val="3"/>
        </w:numPr>
        <w:tabs>
          <w:tab w:val="left" w:pos="1026"/>
        </w:tabs>
        <w:spacing w:before="0" w:after="0" w:line="417" w:lineRule="auto"/>
        <w:ind w:left="1025" w:right="347" w:hanging="420"/>
        <w:jc w:val="both"/>
        <w:rPr>
          <w:sz w:val="28"/>
        </w:rPr>
      </w:pPr>
      <w:r>
        <w:rPr>
          <w:sz w:val="28"/>
        </w:rPr>
        <w:t>东莞市生态环境局，《关于</w:t>
      </w:r>
      <w:r>
        <w:rPr>
          <w:rFonts w:hint="eastAsia"/>
          <w:sz w:val="28"/>
          <w:lang w:eastAsia="zh-CN"/>
        </w:rPr>
        <w:t>东莞英浩新能源科技有限公司</w:t>
      </w:r>
      <w:r>
        <w:rPr>
          <w:sz w:val="28"/>
        </w:rPr>
        <w:t>建设项</w:t>
      </w:r>
      <w:r>
        <w:rPr>
          <w:spacing w:val="-3"/>
          <w:sz w:val="28"/>
        </w:rPr>
        <w:t>目环境影响报告表的批复》，批文号东环建</w:t>
      </w:r>
      <w:r>
        <w:rPr>
          <w:rFonts w:ascii="Times New Roman" w:hAnsi="Times New Roman" w:eastAsia="Times New Roman"/>
          <w:sz w:val="28"/>
        </w:rPr>
        <w:t xml:space="preserve">[2019]5475 </w:t>
      </w:r>
      <w:r>
        <w:rPr>
          <w:sz w:val="28"/>
        </w:rPr>
        <w:t>号，</w:t>
      </w:r>
      <w:r>
        <w:rPr>
          <w:rFonts w:ascii="Times New Roman" w:hAnsi="Times New Roman" w:eastAsia="Times New Roman"/>
          <w:sz w:val="28"/>
        </w:rPr>
        <w:t>2019</w:t>
      </w:r>
      <w:r>
        <w:rPr>
          <w:rFonts w:ascii="Times New Roman" w:hAnsi="Times New Roman" w:eastAsia="Times New Roman"/>
          <w:spacing w:val="-2"/>
          <w:sz w:val="28"/>
        </w:rPr>
        <w:t xml:space="preserve"> </w:t>
      </w:r>
      <w:r>
        <w:rPr>
          <w:sz w:val="28"/>
        </w:rPr>
        <w:t>年</w:t>
      </w:r>
      <w:r>
        <w:rPr>
          <w:rFonts w:ascii="Times New Roman" w:hAnsi="Times New Roman" w:eastAsia="Times New Roman"/>
          <w:sz w:val="28"/>
        </w:rPr>
        <w:t xml:space="preserve">04 </w:t>
      </w:r>
      <w:r>
        <w:rPr>
          <w:spacing w:val="-38"/>
          <w:sz w:val="28"/>
        </w:rPr>
        <w:t xml:space="preserve">月 </w:t>
      </w:r>
      <w:r>
        <w:rPr>
          <w:rFonts w:ascii="Times New Roman" w:hAnsi="Times New Roman" w:eastAsia="Times New Roman"/>
          <w:sz w:val="28"/>
        </w:rPr>
        <w:t xml:space="preserve">16 </w:t>
      </w:r>
      <w:r>
        <w:rPr>
          <w:sz w:val="28"/>
        </w:rPr>
        <w:t>日</w:t>
      </w:r>
    </w:p>
    <w:p>
      <w:pPr>
        <w:pStyle w:val="11"/>
        <w:numPr>
          <w:ilvl w:val="0"/>
          <w:numId w:val="3"/>
        </w:numPr>
        <w:tabs>
          <w:tab w:val="left" w:pos="1026"/>
        </w:tabs>
        <w:spacing w:before="0" w:after="0" w:line="417" w:lineRule="auto"/>
        <w:ind w:left="1025" w:right="347" w:hanging="420"/>
        <w:jc w:val="both"/>
        <w:rPr>
          <w:sz w:val="28"/>
        </w:rPr>
      </w:pPr>
      <w:r>
        <w:rPr>
          <w:sz w:val="28"/>
        </w:rPr>
        <w:t>福州闽涵环保工程有限公司，《</w:t>
      </w:r>
      <w:r>
        <w:rPr>
          <w:rFonts w:hint="eastAsia"/>
          <w:sz w:val="28"/>
          <w:lang w:eastAsia="zh-CN"/>
        </w:rPr>
        <w:t>东莞英浩新能源科技有限公司</w:t>
      </w:r>
      <w:r>
        <w:rPr>
          <w:sz w:val="28"/>
        </w:rPr>
        <w:t>建</w:t>
      </w:r>
      <w:r>
        <w:rPr>
          <w:spacing w:val="-3"/>
          <w:sz w:val="28"/>
        </w:rPr>
        <w:t>设项目环境影响报告表》</w:t>
      </w:r>
    </w:p>
    <w:p>
      <w:pPr>
        <w:pStyle w:val="11"/>
        <w:numPr>
          <w:ilvl w:val="0"/>
          <w:numId w:val="3"/>
        </w:numPr>
        <w:tabs>
          <w:tab w:val="left" w:pos="1026"/>
        </w:tabs>
        <w:spacing w:before="0" w:after="0" w:line="358" w:lineRule="exact"/>
        <w:ind w:left="1025" w:right="0" w:hanging="421"/>
        <w:jc w:val="both"/>
        <w:rPr>
          <w:sz w:val="28"/>
        </w:rPr>
      </w:pPr>
      <w:r>
        <w:rPr>
          <w:spacing w:val="-3"/>
          <w:sz w:val="28"/>
        </w:rPr>
        <w:t>其他与该项目有关的技术资料</w:t>
      </w:r>
    </w:p>
    <w:p>
      <w:pPr>
        <w:spacing w:after="0" w:line="358" w:lineRule="exact"/>
        <w:jc w:val="both"/>
        <w:rPr>
          <w:sz w:val="28"/>
        </w:rPr>
        <w:sectPr>
          <w:footerReference r:id="rId11" w:type="default"/>
          <w:pgSz w:w="11910" w:h="16840"/>
          <w:pgMar w:top="1080" w:right="920" w:bottom="1160" w:left="1420" w:header="878" w:footer="979" w:gutter="0"/>
          <w:pgNumType w:fmt="decimal"/>
        </w:sectPr>
      </w:pPr>
    </w:p>
    <w:p>
      <w:pPr>
        <w:pStyle w:val="4"/>
        <w:spacing w:before="2"/>
      </w:pPr>
    </w:p>
    <w:p>
      <w:pPr>
        <w:pStyle w:val="2"/>
        <w:numPr>
          <w:ilvl w:val="0"/>
          <w:numId w:val="2"/>
        </w:numPr>
        <w:tabs>
          <w:tab w:val="left" w:pos="1025"/>
          <w:tab w:val="left" w:pos="1026"/>
        </w:tabs>
        <w:spacing w:before="61" w:after="0" w:line="240" w:lineRule="auto"/>
        <w:ind w:left="1025" w:right="0" w:hanging="421"/>
        <w:jc w:val="left"/>
      </w:pPr>
      <w:bookmarkStart w:id="6" w:name="3建设项目工程概况"/>
      <w:bookmarkEnd w:id="6"/>
      <w:bookmarkStart w:id="7" w:name="_bookmark2"/>
      <w:bookmarkEnd w:id="7"/>
      <w:bookmarkStart w:id="8" w:name="_bookmark2"/>
      <w:bookmarkEnd w:id="8"/>
      <w:r>
        <w:t>建设项目工程概况</w:t>
      </w:r>
    </w:p>
    <w:p>
      <w:pPr>
        <w:pStyle w:val="11"/>
        <w:numPr>
          <w:ilvl w:val="1"/>
          <w:numId w:val="2"/>
        </w:numPr>
        <w:tabs>
          <w:tab w:val="left" w:pos="1088"/>
        </w:tabs>
        <w:spacing w:before="216" w:after="0" w:line="240" w:lineRule="auto"/>
        <w:ind w:left="1088" w:right="0" w:hanging="490"/>
        <w:jc w:val="left"/>
        <w:rPr>
          <w:b/>
          <w:sz w:val="28"/>
        </w:rPr>
      </w:pPr>
      <w:bookmarkStart w:id="9" w:name="_bookmark3"/>
      <w:bookmarkEnd w:id="9"/>
      <w:bookmarkStart w:id="10" w:name="_bookmark3"/>
      <w:bookmarkEnd w:id="10"/>
      <w:bookmarkStart w:id="11" w:name="3.1 工程基本情况"/>
      <w:bookmarkEnd w:id="11"/>
      <w:r>
        <w:rPr>
          <w:b/>
          <w:sz w:val="28"/>
        </w:rPr>
        <w:t>工程基本情况</w:t>
      </w:r>
    </w:p>
    <w:p>
      <w:pPr>
        <w:pStyle w:val="4"/>
        <w:spacing w:before="266"/>
        <w:ind w:left="605"/>
        <w:jc w:val="both"/>
      </w:pPr>
      <w:r>
        <w:rPr>
          <w:rFonts w:hint="eastAsia"/>
          <w:lang w:eastAsia="zh-CN"/>
        </w:rPr>
        <w:t>东莞英浩新能源科技有限公司</w:t>
      </w:r>
      <w:r>
        <w:t>位于</w:t>
      </w:r>
      <w:r>
        <w:rPr>
          <w:rFonts w:hint="eastAsia"/>
          <w:lang w:eastAsia="zh-CN"/>
        </w:rPr>
        <w:t>广东省东莞市黄江镇社贝村明珠二路6号</w:t>
      </w:r>
      <w:r>
        <w:t xml:space="preserve">，地理位置见图 </w:t>
      </w:r>
      <w:r>
        <w:rPr>
          <w:rFonts w:ascii="Times New Roman" w:eastAsia="Times New Roman"/>
        </w:rPr>
        <w:t>3-1</w:t>
      </w:r>
      <w:r>
        <w:t>。</w:t>
      </w:r>
      <w:r>
        <w:rPr>
          <w:rFonts w:hint="eastAsia"/>
          <w:lang w:eastAsia="zh-CN"/>
        </w:rPr>
        <w:t>四置</w:t>
      </w:r>
      <w:r>
        <w:t xml:space="preserve">图见图 </w:t>
      </w:r>
      <w:r>
        <w:rPr>
          <w:rFonts w:ascii="Times New Roman" w:eastAsia="Times New Roman"/>
        </w:rPr>
        <w:t>3-2</w:t>
      </w:r>
      <w:r>
        <w:t>。</w:t>
      </w:r>
    </w:p>
    <w:p>
      <w:pPr>
        <w:pStyle w:val="4"/>
        <w:spacing w:before="265"/>
        <w:ind w:left="605"/>
        <w:jc w:val="both"/>
      </w:pPr>
      <w:r>
        <w:rPr>
          <w:rFonts w:hint="eastAsia"/>
          <w:lang w:eastAsia="zh-CN"/>
        </w:rPr>
        <w:t>东莞英浩新能源科技有限公司</w:t>
      </w:r>
      <w:r>
        <w:t>位于</w:t>
      </w:r>
      <w:r>
        <w:rPr>
          <w:rFonts w:hint="eastAsia"/>
          <w:lang w:eastAsia="zh-CN"/>
        </w:rPr>
        <w:t>广东省东莞市黄江镇社贝村明珠二路6号</w:t>
      </w:r>
      <w:r>
        <w:rPr>
          <w:spacing w:val="-22"/>
          <w:w w:val="100"/>
        </w:rPr>
        <w:t>。项目总投资</w:t>
      </w:r>
      <w:r>
        <w:rPr>
          <w:rFonts w:hint="eastAsia"/>
          <w:spacing w:val="-22"/>
          <w:w w:val="100"/>
          <w:lang w:val="en-US" w:eastAsia="zh-CN"/>
        </w:rPr>
        <w:t>100</w:t>
      </w:r>
      <w:r>
        <w:rPr>
          <w:spacing w:val="-23"/>
          <w:w w:val="100"/>
        </w:rPr>
        <w:t>万元，占地面积</w:t>
      </w:r>
      <w:r>
        <w:rPr>
          <w:spacing w:val="-69"/>
        </w:rPr>
        <w:t xml:space="preserve"> </w:t>
      </w:r>
      <w:r>
        <w:rPr>
          <w:rFonts w:hint="eastAsia" w:ascii="Times New Roman"/>
          <w:spacing w:val="1"/>
          <w:w w:val="100"/>
          <w:lang w:val="en-US" w:eastAsia="zh-CN"/>
        </w:rPr>
        <w:t>4200</w:t>
      </w:r>
      <w:r>
        <w:rPr>
          <w:rFonts w:ascii="Times New Roman" w:eastAsia="Times New Roman"/>
          <w:spacing w:val="-1"/>
          <w:w w:val="100"/>
        </w:rPr>
        <w:t>m</w:t>
      </w:r>
      <w:r>
        <w:rPr>
          <w:rFonts w:ascii="Times New Roman" w:eastAsia="Times New Roman"/>
          <w:spacing w:val="-2"/>
          <w:position w:val="9"/>
          <w:sz w:val="18"/>
        </w:rPr>
        <w:t>2</w:t>
      </w:r>
      <w:r>
        <w:rPr>
          <w:spacing w:val="-29"/>
          <w:w w:val="100"/>
        </w:rPr>
        <w:t>，建筑面积</w:t>
      </w:r>
      <w:r>
        <w:rPr>
          <w:spacing w:val="-69"/>
        </w:rPr>
        <w:t xml:space="preserve"> </w:t>
      </w:r>
      <w:r>
        <w:rPr>
          <w:rFonts w:hint="eastAsia" w:ascii="Times New Roman"/>
          <w:spacing w:val="1"/>
          <w:w w:val="100"/>
          <w:lang w:val="en-US" w:eastAsia="zh-CN"/>
        </w:rPr>
        <w:t>10700</w:t>
      </w:r>
      <w:r>
        <w:rPr>
          <w:rFonts w:ascii="Times New Roman" w:eastAsia="Times New Roman"/>
          <w:spacing w:val="-3"/>
          <w:w w:val="100"/>
        </w:rPr>
        <w:t>m</w:t>
      </w:r>
      <w:r>
        <w:rPr>
          <w:rFonts w:ascii="Times New Roman" w:eastAsia="Times New Roman"/>
          <w:spacing w:val="1"/>
          <w:position w:val="9"/>
          <w:sz w:val="18"/>
        </w:rPr>
        <w:t>2</w:t>
      </w:r>
      <w:r>
        <w:rPr>
          <w:w w:val="100"/>
        </w:rPr>
        <w:t>，</w:t>
      </w:r>
    </w:p>
    <w:p>
      <w:pPr>
        <w:pStyle w:val="4"/>
        <w:spacing w:before="265"/>
        <w:ind w:left="605"/>
        <w:jc w:val="both"/>
      </w:pPr>
      <w:r>
        <w:t>主要从事</w:t>
      </w:r>
      <w:r>
        <w:rPr>
          <w:rFonts w:hint="eastAsia"/>
          <w:lang w:eastAsia="zh-CN"/>
        </w:rPr>
        <w:t>五金配件、塑胶配件、硅胶配件</w:t>
      </w:r>
      <w:r>
        <w:t>的加工生产，年产</w:t>
      </w:r>
      <w:r>
        <w:rPr>
          <w:rFonts w:hint="eastAsia"/>
          <w:lang w:eastAsia="zh-CN"/>
        </w:rPr>
        <w:t>五金配件</w:t>
      </w:r>
      <w:r>
        <w:rPr>
          <w:rFonts w:hint="eastAsia"/>
          <w:lang w:val="en-US" w:eastAsia="zh-CN"/>
        </w:rPr>
        <w:t>100</w:t>
      </w:r>
      <w:r>
        <w:rPr>
          <w:rFonts w:ascii="Times New Roman" w:eastAsia="Times New Roman"/>
        </w:rPr>
        <w:t xml:space="preserve"> </w:t>
      </w:r>
      <w:r>
        <w:rPr>
          <w:rFonts w:hint="eastAsia" w:ascii="Times New Roman"/>
          <w:lang w:eastAsia="zh-CN"/>
        </w:rPr>
        <w:t>吨、塑胶配件</w:t>
      </w:r>
      <w:r>
        <w:rPr>
          <w:rFonts w:hint="eastAsia" w:ascii="Times New Roman"/>
          <w:lang w:val="en-US" w:eastAsia="zh-CN"/>
        </w:rPr>
        <w:t>12吨、硅胶配件7吨。</w:t>
      </w:r>
      <w:r>
        <w:t xml:space="preserve">项目共有员工 </w:t>
      </w:r>
      <w:r>
        <w:rPr>
          <w:rFonts w:hint="eastAsia" w:ascii="Times New Roman"/>
          <w:lang w:val="en-US" w:eastAsia="zh-CN"/>
        </w:rPr>
        <w:t>4</w:t>
      </w:r>
      <w:r>
        <w:rPr>
          <w:rFonts w:ascii="Times New Roman" w:eastAsia="Times New Roman"/>
        </w:rPr>
        <w:t xml:space="preserve">0 </w:t>
      </w:r>
      <w:r>
        <w:t>人，年</w:t>
      </w:r>
    </w:p>
    <w:p>
      <w:pPr>
        <w:pStyle w:val="4"/>
        <w:spacing w:before="266" w:line="417" w:lineRule="auto"/>
        <w:ind w:left="605" w:right="344"/>
        <w:jc w:val="both"/>
      </w:pPr>
      <w:r>
        <w:rPr>
          <w:spacing w:val="-16"/>
        </w:rPr>
        <w:t xml:space="preserve">工作天数 </w:t>
      </w:r>
      <w:r>
        <w:rPr>
          <w:rFonts w:ascii="Times New Roman" w:eastAsia="Times New Roman"/>
        </w:rPr>
        <w:t xml:space="preserve">300 </w:t>
      </w:r>
      <w:r>
        <w:rPr>
          <w:spacing w:val="-14"/>
        </w:rPr>
        <w:t xml:space="preserve">天，每天一班，每班 </w:t>
      </w:r>
      <w:r>
        <w:rPr>
          <w:rFonts w:ascii="Times New Roman" w:eastAsia="Times New Roman"/>
        </w:rPr>
        <w:t xml:space="preserve">8 </w:t>
      </w:r>
      <w:r>
        <w:rPr>
          <w:spacing w:val="-6"/>
        </w:rPr>
        <w:t>小时，均不在项目内食宿。环评及</w:t>
      </w:r>
      <w:r>
        <w:rPr>
          <w:spacing w:val="-8"/>
        </w:rPr>
        <w:t xml:space="preserve">批复阶段建设内容一览表见表 </w:t>
      </w:r>
      <w:r>
        <w:rPr>
          <w:rFonts w:ascii="Times New Roman" w:eastAsia="Times New Roman"/>
        </w:rPr>
        <w:t>3-1</w:t>
      </w:r>
      <w:r>
        <w:t>。项目主要原辅</w:t>
      </w:r>
      <w:r>
        <w:rPr>
          <w:spacing w:val="-16"/>
        </w:rPr>
        <w:t xml:space="preserve">材料见表 </w:t>
      </w:r>
      <w:r>
        <w:rPr>
          <w:rFonts w:ascii="Times New Roman" w:eastAsia="Times New Roman"/>
        </w:rPr>
        <w:t>3-2</w:t>
      </w:r>
      <w:r>
        <w:t>。</w:t>
      </w:r>
    </w:p>
    <w:p>
      <w:pPr>
        <w:spacing w:after="0" w:line="417" w:lineRule="auto"/>
        <w:jc w:val="both"/>
        <w:sectPr>
          <w:pgSz w:w="11910" w:h="16840"/>
          <w:pgMar w:top="1080" w:right="920" w:bottom="1160" w:left="1420" w:header="878" w:footer="979" w:gutter="0"/>
          <w:pgNumType w:fmt="decimal"/>
        </w:sectPr>
      </w:pPr>
    </w:p>
    <w:p>
      <w:pPr>
        <w:pStyle w:val="4"/>
        <w:rPr>
          <w:sz w:val="20"/>
        </w:rPr>
      </w:pPr>
    </w:p>
    <w:p>
      <w:pPr>
        <w:pStyle w:val="4"/>
        <w:rPr>
          <w:sz w:val="20"/>
        </w:rPr>
      </w:pPr>
    </w:p>
    <w:p>
      <w:pPr>
        <w:pStyle w:val="4"/>
        <w:spacing w:before="2"/>
        <w:rPr>
          <w:sz w:val="20"/>
        </w:rPr>
      </w:pPr>
    </w:p>
    <w:p>
      <w:pPr>
        <w:pStyle w:val="4"/>
        <w:ind w:left="569"/>
        <w:rPr>
          <w:sz w:val="20"/>
        </w:rPr>
      </w:pPr>
      <w:r>
        <mc:AlternateContent>
          <mc:Choice Requires="wpg">
            <w:drawing>
              <wp:anchor distT="0" distB="0" distL="114300" distR="114300" simplePos="0" relativeHeight="244622336" behindDoc="1" locked="0" layoutInCell="1" allowOverlap="1">
                <wp:simplePos x="0" y="0"/>
                <wp:positionH relativeFrom="page">
                  <wp:posOffset>1153160</wp:posOffset>
                </wp:positionH>
                <wp:positionV relativeFrom="paragraph">
                  <wp:posOffset>-194310</wp:posOffset>
                </wp:positionV>
                <wp:extent cx="5648960" cy="8437880"/>
                <wp:effectExtent l="0" t="635" r="8890" b="635"/>
                <wp:wrapNone/>
                <wp:docPr id="17" name="组合 60"/>
                <wp:cNvGraphicFramePr/>
                <a:graphic xmlns:a="http://schemas.openxmlformats.org/drawingml/2006/main">
                  <a:graphicData uri="http://schemas.microsoft.com/office/word/2010/wordprocessingGroup">
                    <wpg:wgp>
                      <wpg:cNvGrpSpPr/>
                      <wpg:grpSpPr>
                        <a:xfrm>
                          <a:off x="0" y="0"/>
                          <a:ext cx="5648960" cy="8437880"/>
                          <a:chOff x="1816" y="-1538"/>
                          <a:chExt cx="8896" cy="13288"/>
                        </a:xfrm>
                      </wpg:grpSpPr>
                      <pic:pic xmlns:pic="http://schemas.openxmlformats.org/drawingml/2006/picture">
                        <pic:nvPicPr>
                          <pic:cNvPr id="12" name="图片 61"/>
                          <pic:cNvPicPr>
                            <a:picLocks noChangeAspect="1"/>
                          </pic:cNvPicPr>
                        </pic:nvPicPr>
                        <pic:blipFill>
                          <a:blip r:embed="rId17"/>
                          <a:stretch>
                            <a:fillRect/>
                          </a:stretch>
                        </pic:blipFill>
                        <pic:spPr>
                          <a:xfrm>
                            <a:off x="1816" y="-1539"/>
                            <a:ext cx="8896" cy="13288"/>
                          </a:xfrm>
                          <a:prstGeom prst="rect">
                            <a:avLst/>
                          </a:prstGeom>
                          <a:noFill/>
                          <a:ln>
                            <a:noFill/>
                          </a:ln>
                        </pic:spPr>
                      </pic:pic>
                      <pic:pic xmlns:pic="http://schemas.openxmlformats.org/drawingml/2006/picture">
                        <pic:nvPicPr>
                          <pic:cNvPr id="13" name="图片 62"/>
                          <pic:cNvPicPr>
                            <a:picLocks noChangeAspect="1"/>
                          </pic:cNvPicPr>
                        </pic:nvPicPr>
                        <pic:blipFill>
                          <a:blip r:embed="rId18"/>
                          <a:stretch>
                            <a:fillRect/>
                          </a:stretch>
                        </pic:blipFill>
                        <pic:spPr>
                          <a:xfrm>
                            <a:off x="9342" y="-1513"/>
                            <a:ext cx="1329" cy="1329"/>
                          </a:xfrm>
                          <a:prstGeom prst="rect">
                            <a:avLst/>
                          </a:prstGeom>
                          <a:noFill/>
                          <a:ln>
                            <a:noFill/>
                          </a:ln>
                        </pic:spPr>
                      </pic:pic>
                      <wps:wsp>
                        <wps:cNvPr id="14" name="任意多边形 63"/>
                        <wps:cNvSpPr/>
                        <wps:spPr>
                          <a:xfrm>
                            <a:off x="6444" y="-14"/>
                            <a:ext cx="1930" cy="1059"/>
                          </a:xfrm>
                          <a:custGeom>
                            <a:avLst/>
                            <a:gdLst/>
                            <a:ahLst/>
                            <a:cxnLst/>
                            <a:pathLst>
                              <a:path w="1930" h="1059">
                                <a:moveTo>
                                  <a:pt x="1050" y="0"/>
                                </a:moveTo>
                                <a:lnTo>
                                  <a:pt x="210" y="0"/>
                                </a:lnTo>
                                <a:lnTo>
                                  <a:pt x="128" y="6"/>
                                </a:lnTo>
                                <a:lnTo>
                                  <a:pt x="61" y="22"/>
                                </a:lnTo>
                                <a:lnTo>
                                  <a:pt x="16" y="47"/>
                                </a:lnTo>
                                <a:lnTo>
                                  <a:pt x="0" y="78"/>
                                </a:lnTo>
                                <a:lnTo>
                                  <a:pt x="0" y="390"/>
                                </a:lnTo>
                                <a:lnTo>
                                  <a:pt x="16" y="420"/>
                                </a:lnTo>
                                <a:lnTo>
                                  <a:pt x="61" y="445"/>
                                </a:lnTo>
                                <a:lnTo>
                                  <a:pt x="128" y="461"/>
                                </a:lnTo>
                                <a:lnTo>
                                  <a:pt x="210" y="468"/>
                                </a:lnTo>
                                <a:lnTo>
                                  <a:pt x="735" y="468"/>
                                </a:lnTo>
                                <a:lnTo>
                                  <a:pt x="1930" y="1059"/>
                                </a:lnTo>
                                <a:lnTo>
                                  <a:pt x="1050" y="468"/>
                                </a:lnTo>
                                <a:lnTo>
                                  <a:pt x="1132" y="461"/>
                                </a:lnTo>
                                <a:lnTo>
                                  <a:pt x="1198" y="445"/>
                                </a:lnTo>
                                <a:lnTo>
                                  <a:pt x="1243" y="420"/>
                                </a:lnTo>
                                <a:lnTo>
                                  <a:pt x="1260" y="390"/>
                                </a:lnTo>
                                <a:lnTo>
                                  <a:pt x="1260" y="78"/>
                                </a:lnTo>
                                <a:lnTo>
                                  <a:pt x="1243" y="47"/>
                                </a:lnTo>
                                <a:lnTo>
                                  <a:pt x="1198" y="22"/>
                                </a:lnTo>
                                <a:lnTo>
                                  <a:pt x="1132" y="6"/>
                                </a:lnTo>
                                <a:lnTo>
                                  <a:pt x="1050" y="0"/>
                                </a:lnTo>
                                <a:close/>
                              </a:path>
                            </a:pathLst>
                          </a:custGeom>
                          <a:solidFill>
                            <a:srgbClr val="FFFFFF"/>
                          </a:solidFill>
                          <a:ln>
                            <a:noFill/>
                          </a:ln>
                        </wps:spPr>
                        <wps:bodyPr vert="horz" anchor="t" upright="1"/>
                      </wps:wsp>
                      <wps:wsp>
                        <wps:cNvPr id="15" name="任意多边形 64"/>
                        <wps:cNvSpPr/>
                        <wps:spPr>
                          <a:xfrm>
                            <a:off x="6444" y="-14"/>
                            <a:ext cx="1930" cy="1059"/>
                          </a:xfrm>
                          <a:custGeom>
                            <a:avLst/>
                            <a:gdLst/>
                            <a:ahLst/>
                            <a:cxnLst/>
                            <a:pathLst>
                              <a:path w="1930" h="1059">
                                <a:moveTo>
                                  <a:pt x="210" y="0"/>
                                </a:moveTo>
                                <a:lnTo>
                                  <a:pt x="128" y="6"/>
                                </a:lnTo>
                                <a:lnTo>
                                  <a:pt x="61" y="22"/>
                                </a:lnTo>
                                <a:lnTo>
                                  <a:pt x="16" y="47"/>
                                </a:lnTo>
                                <a:lnTo>
                                  <a:pt x="0" y="78"/>
                                </a:lnTo>
                                <a:lnTo>
                                  <a:pt x="0" y="273"/>
                                </a:lnTo>
                                <a:lnTo>
                                  <a:pt x="0" y="390"/>
                                </a:lnTo>
                                <a:lnTo>
                                  <a:pt x="16" y="420"/>
                                </a:lnTo>
                                <a:lnTo>
                                  <a:pt x="61" y="445"/>
                                </a:lnTo>
                                <a:lnTo>
                                  <a:pt x="128" y="461"/>
                                </a:lnTo>
                                <a:lnTo>
                                  <a:pt x="210" y="468"/>
                                </a:lnTo>
                                <a:lnTo>
                                  <a:pt x="735" y="468"/>
                                </a:lnTo>
                                <a:lnTo>
                                  <a:pt x="1930" y="1059"/>
                                </a:lnTo>
                                <a:lnTo>
                                  <a:pt x="1050" y="468"/>
                                </a:lnTo>
                                <a:lnTo>
                                  <a:pt x="1132" y="461"/>
                                </a:lnTo>
                                <a:lnTo>
                                  <a:pt x="1198" y="445"/>
                                </a:lnTo>
                                <a:lnTo>
                                  <a:pt x="1243" y="420"/>
                                </a:lnTo>
                                <a:lnTo>
                                  <a:pt x="1260" y="390"/>
                                </a:lnTo>
                                <a:lnTo>
                                  <a:pt x="1260" y="273"/>
                                </a:lnTo>
                                <a:lnTo>
                                  <a:pt x="1260" y="78"/>
                                </a:lnTo>
                                <a:lnTo>
                                  <a:pt x="1243" y="47"/>
                                </a:lnTo>
                                <a:lnTo>
                                  <a:pt x="1198" y="22"/>
                                </a:lnTo>
                                <a:lnTo>
                                  <a:pt x="1132" y="6"/>
                                </a:lnTo>
                                <a:lnTo>
                                  <a:pt x="1050" y="0"/>
                                </a:lnTo>
                                <a:lnTo>
                                  <a:pt x="735" y="0"/>
                                </a:lnTo>
                                <a:lnTo>
                                  <a:pt x="210" y="0"/>
                                </a:lnTo>
                                <a:close/>
                              </a:path>
                            </a:pathLst>
                          </a:custGeom>
                          <a:noFill/>
                          <a:ln w="9525" cap="flat" cmpd="sng">
                            <a:solidFill>
                              <a:srgbClr val="000000"/>
                            </a:solidFill>
                            <a:prstDash val="solid"/>
                            <a:headEnd type="none" w="med" len="med"/>
                            <a:tailEnd type="none" w="med" len="med"/>
                          </a:ln>
                        </wps:spPr>
                        <wps:bodyPr vert="horz" anchor="t" upright="1"/>
                      </wps:wsp>
                      <pic:pic xmlns:pic="http://schemas.openxmlformats.org/drawingml/2006/picture">
                        <pic:nvPicPr>
                          <pic:cNvPr id="16" name="图片 65"/>
                          <pic:cNvPicPr>
                            <a:picLocks noChangeAspect="1"/>
                          </pic:cNvPicPr>
                        </pic:nvPicPr>
                        <pic:blipFill>
                          <a:blip r:embed="rId19"/>
                          <a:stretch>
                            <a:fillRect/>
                          </a:stretch>
                        </pic:blipFill>
                        <pic:spPr>
                          <a:xfrm>
                            <a:off x="8313" y="971"/>
                            <a:ext cx="157" cy="157"/>
                          </a:xfrm>
                          <a:prstGeom prst="rect">
                            <a:avLst/>
                          </a:prstGeom>
                          <a:noFill/>
                          <a:ln>
                            <a:noFill/>
                          </a:ln>
                        </pic:spPr>
                      </pic:pic>
                    </wpg:wgp>
                  </a:graphicData>
                </a:graphic>
              </wp:anchor>
            </w:drawing>
          </mc:Choice>
          <mc:Fallback>
            <w:pict>
              <v:group id="组合 60" o:spid="_x0000_s1026" o:spt="203" style="position:absolute;left:0pt;margin-left:90.8pt;margin-top:-15.3pt;height:664.4pt;width:444.8pt;mso-position-horizontal-relative:page;z-index:-258694144;mso-width-relative:page;mso-height-relative:page;" coordorigin="1816,-1538" coordsize="8896,13288" o:gfxdata="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">
                <o:lock v:ext="edit" aspectratio="f"/>
                <v:shape id="图片 61" o:spid="_x0000_s1026" o:spt="75" type="#_x0000_t75" style="position:absolute;left:1816;top:-1539;height:13288;width:8896;" filled="f" o:preferrelative="t" stroked="f" coordsize="21600,21600" o:gfxdata="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Xzm6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62" o:spid="_x0000_s1026" o:spt="75" type="#_x0000_t75" style="position:absolute;left:9342;top:-1513;height:1329;width:1329;" filled="f" o:preferrelative="t" stroked="f" coordsize="21600,21600" o:gfxdata="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Zla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任意多边形 63" o:spid="_x0000_s1026" o:spt="100" style="position:absolute;left:6444;top:-14;height:1059;width:1930;" fillcolor="#FFFFFF" filled="t" stroked="f" coordsize="1930,1059" o:gfxdata="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o4obsAAADb&#10;AAAADwAAAAAAAAABACAAAAAiAAAAZHJzL2Rvd25yZXYueG1sUEsBAhQAFAAAAAgAh07iQDMvBZ47&#10;AAAAOQAAABAAAAAAAAAAAQAgAAAACgEAAGRycy9zaGFwZXhtbC54bWxQSwUGAAAAAAYABgBbAQAA&#10;tAMAAAAA&#10;" path="m1050,0l210,0,128,6,61,22,16,47,0,78,0,390,16,420,61,445,128,461,210,468,735,468,1930,1059,1050,468,1132,461,1198,445,1243,420,1260,390,1260,78,1243,47,1198,22,1132,6,1050,0xe">
                  <v:fill on="t" focussize="0,0"/>
                  <v:stroke on="f"/>
                  <v:imagedata o:title=""/>
                  <o:lock v:ext="edit" aspectratio="f"/>
                </v:shape>
                <v:shape id="任意多边形 64" o:spid="_x0000_s1026" o:spt="100" style="position:absolute;left:6444;top:-14;height:1059;width:1930;" filled="f" stroked="t" coordsize="1930,1059" o:gfxdata="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734rsAAADb&#10;AAAADwAAAAAAAAABACAAAAAiAAAAZHJzL2Rvd25yZXYueG1sUEsBAhQAFAAAAAgAh07iQDMvBZ47&#10;AAAAOQAAABAAAAAAAAAAAQAgAAAACgEAAGRycy9zaGFwZXhtbC54bWxQSwUGAAAAAAYABgBbAQAA&#10;tAMAAAAA&#10;" path="m210,0l128,6,61,22,16,47,0,78,0,273,0,390,16,420,61,445,128,461,210,468,735,468,1930,1059,1050,468,1132,461,1198,445,1243,420,1260,390,1260,273,1260,78,1243,47,1198,22,1132,6,1050,0,735,0,210,0xe">
                  <v:fill on="f" focussize="0,0"/>
                  <v:stroke color="#000000" joinstyle="round"/>
                  <v:imagedata o:title=""/>
                  <o:lock v:ext="edit" aspectratio="f"/>
                </v:shape>
                <v:shape id="图片 65" o:spid="_x0000_s1026" o:spt="75" type="#_x0000_t75" style="position:absolute;left:8313;top:971;height:157;width:157;" filled="f" o:preferrelative="t" stroked="f" coordsize="21600,21600" o:gfxdata="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uh4sbgAAADbAAAA&#10;DwAAAAAAAAABACAAAAAiAAAAZHJzL2Rvd25yZXYueG1sUEsBAhQAFAAAAAgAh07iQDMvBZ47AAAA&#10;OQAAABAAAAAAAAAAAQAgAAAABwEAAGRycy9zaGFwZXhtbC54bWxQSwUGAAAAAAYABgBbAQAAsQMA&#10;AAAA&#10;">
                  <v:fill on="f" focussize="0,0"/>
                  <v:stroke on="f"/>
                  <v:imagedata r:id="rId19" o:title=""/>
                  <o:lock v:ext="edit" aspectratio="t"/>
                </v:shape>
              </v:group>
            </w:pict>
          </mc:Fallback>
        </mc:AlternateContent>
      </w:r>
    </w:p>
    <w:p>
      <w:pPr>
        <w:pStyle w:val="4"/>
        <w:spacing w:before="1"/>
        <w:rPr>
          <w:sz w:val="9"/>
        </w:rPr>
      </w:pPr>
    </w:p>
    <w:p>
      <w:pPr>
        <w:spacing w:before="74"/>
        <w:ind w:left="431" w:right="175" w:firstLine="0"/>
        <w:jc w:val="center"/>
        <w:rPr>
          <w:sz w:val="24"/>
        </w:rPr>
      </w:pPr>
      <w:r>
        <w:rPr>
          <w:sz w:val="24"/>
        </w:rPr>
        <w:t xml:space="preserve">图 </w:t>
      </w:r>
      <w:r>
        <w:rPr>
          <w:rFonts w:ascii="Times New Roman" w:eastAsia="Times New Roman"/>
          <w:sz w:val="24"/>
        </w:rPr>
        <w:t xml:space="preserve">3-1  </w:t>
      </w:r>
      <w:r>
        <w:rPr>
          <w:sz w:val="24"/>
        </w:rPr>
        <w:t>项目地理位置图</w:t>
      </w:r>
    </w:p>
    <w:p>
      <w:pPr>
        <w:spacing w:after="0"/>
        <w:jc w:val="center"/>
        <w:rPr>
          <w:sz w:val="24"/>
        </w:rPr>
        <w:sectPr>
          <w:pgSz w:w="11910" w:h="16840"/>
          <w:pgMar w:top="1080" w:right="920" w:bottom="1160" w:left="1420" w:header="878" w:footer="979" w:gutter="0"/>
          <w:pgNumType w:fmt="decimal"/>
        </w:sectPr>
      </w:pPr>
    </w:p>
    <w:p>
      <w:pPr>
        <w:pStyle w:val="4"/>
        <w:rPr>
          <w:sz w:val="20"/>
        </w:rPr>
      </w:pPr>
    </w:p>
    <w:p>
      <w:pPr>
        <w:pStyle w:val="4"/>
        <w:rPr>
          <w:sz w:val="20"/>
        </w:rPr>
      </w:pPr>
    </w:p>
    <w:p>
      <w:pPr>
        <w:pStyle w:val="4"/>
        <w:spacing w:before="3" w:after="1"/>
        <w:rPr>
          <w:sz w:val="22"/>
        </w:rPr>
      </w:pPr>
    </w:p>
    <w:p>
      <w:pPr>
        <w:pStyle w:val="4"/>
        <w:spacing w:line="113" w:lineRule="exact"/>
        <w:ind w:left="2972"/>
        <w:rPr>
          <w:sz w:val="11"/>
        </w:rPr>
      </w:pPr>
    </w:p>
    <w:p>
      <w:pPr>
        <w:pStyle w:val="4"/>
        <w:spacing w:before="8"/>
        <w:rPr>
          <w:sz w:val="10"/>
        </w:rPr>
      </w:pPr>
    </w:p>
    <w:p>
      <w:pPr>
        <w:pStyle w:val="4"/>
        <w:rPr>
          <w:sz w:val="20"/>
        </w:rPr>
      </w:pPr>
    </w:p>
    <w:p>
      <w:pPr>
        <w:pStyle w:val="4"/>
        <w:rPr>
          <w:sz w:val="20"/>
        </w:rPr>
      </w:pPr>
      <w:r>
        <w:drawing>
          <wp:inline distT="0" distB="0" distL="114300" distR="114300">
            <wp:extent cx="5943600" cy="51530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943600" cy="5153025"/>
                    </a:xfrm>
                    <a:prstGeom prst="rect">
                      <a:avLst/>
                    </a:prstGeom>
                    <a:noFill/>
                    <a:ln>
                      <a:noFill/>
                    </a:ln>
                  </pic:spPr>
                </pic:pic>
              </a:graphicData>
            </a:graphic>
          </wp:inline>
        </w:drawing>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6"/>
        <w:rPr>
          <w:sz w:val="23"/>
        </w:rPr>
      </w:pPr>
    </w:p>
    <w:p>
      <w:pPr>
        <w:pStyle w:val="4"/>
        <w:rPr>
          <w:sz w:val="20"/>
        </w:rPr>
      </w:pPr>
    </w:p>
    <w:p>
      <w:pPr>
        <w:pStyle w:val="4"/>
        <w:spacing w:before="10"/>
        <w:rPr>
          <w:sz w:val="24"/>
        </w:rPr>
      </w:pPr>
    </w:p>
    <w:p>
      <w:pPr>
        <w:spacing w:before="77"/>
        <w:ind w:left="2177" w:right="1441" w:firstLine="0"/>
        <w:jc w:val="center"/>
        <w:rPr>
          <w:sz w:val="24"/>
        </w:rPr>
      </w:pPr>
    </w:p>
    <w:p>
      <w:pPr>
        <w:spacing w:before="77"/>
        <w:ind w:left="2177" w:right="1441" w:firstLine="0"/>
        <w:jc w:val="center"/>
        <w:rPr>
          <w:sz w:val="24"/>
        </w:rPr>
      </w:pPr>
    </w:p>
    <w:p>
      <w:pPr>
        <w:spacing w:before="77"/>
        <w:ind w:left="2177" w:right="1441" w:firstLine="0"/>
        <w:jc w:val="center"/>
        <w:rPr>
          <w:sz w:val="24"/>
        </w:rPr>
      </w:pPr>
    </w:p>
    <w:p>
      <w:pPr>
        <w:spacing w:before="77"/>
        <w:ind w:left="2177" w:right="1441" w:firstLine="0"/>
        <w:jc w:val="center"/>
        <w:rPr>
          <w:sz w:val="24"/>
        </w:rPr>
      </w:pPr>
    </w:p>
    <w:p>
      <w:pPr>
        <w:spacing w:before="77"/>
        <w:ind w:left="2177" w:right="1441" w:firstLine="0"/>
        <w:jc w:val="center"/>
        <w:rPr>
          <w:rFonts w:hint="eastAsia" w:eastAsia="宋体"/>
          <w:sz w:val="24"/>
          <w:lang w:eastAsia="zh-CN"/>
        </w:rPr>
      </w:pPr>
      <w:r>
        <w:rPr>
          <w:sz w:val="24"/>
        </w:rPr>
        <w:t xml:space="preserve">图 </w:t>
      </w:r>
      <w:r>
        <w:rPr>
          <w:rFonts w:ascii="Times New Roman" w:eastAsia="Times New Roman"/>
          <w:sz w:val="24"/>
        </w:rPr>
        <w:t xml:space="preserve">3-2  </w:t>
      </w:r>
      <w:r>
        <w:rPr>
          <w:rFonts w:hint="eastAsia"/>
          <w:sz w:val="24"/>
          <w:lang w:eastAsia="zh-CN"/>
        </w:rPr>
        <w:t>四</w:t>
      </w:r>
      <w:r>
        <w:rPr>
          <w:sz w:val="24"/>
        </w:rPr>
        <w:t>置</w:t>
      </w:r>
      <w:r>
        <w:rPr>
          <w:rFonts w:hint="eastAsia"/>
          <w:sz w:val="24"/>
          <w:lang w:eastAsia="zh-CN"/>
        </w:rPr>
        <w:t>图</w:t>
      </w:r>
    </w:p>
    <w:p>
      <w:pPr>
        <w:spacing w:before="2" w:after="4"/>
        <w:ind w:left="431" w:right="103" w:firstLine="0"/>
        <w:jc w:val="center"/>
        <w:rPr>
          <w:sz w:val="24"/>
        </w:rPr>
      </w:pPr>
      <w:r>
        <w:rPr>
          <w:sz w:val="24"/>
        </w:rPr>
        <w:t xml:space="preserve">表 </w:t>
      </w:r>
      <w:r>
        <w:rPr>
          <w:rFonts w:ascii="Times New Roman" w:eastAsia="Times New Roman"/>
          <w:sz w:val="24"/>
        </w:rPr>
        <w:t xml:space="preserve">3-1  </w:t>
      </w:r>
      <w:r>
        <w:rPr>
          <w:sz w:val="24"/>
        </w:rPr>
        <w:t>环评及批复阶段建设内容一览表</w:t>
      </w:r>
    </w:p>
    <w:p>
      <w:pPr>
        <w:spacing w:before="2" w:after="4"/>
        <w:ind w:left="431" w:right="103" w:firstLine="0"/>
        <w:jc w:val="center"/>
        <w:rPr>
          <w:sz w:val="24"/>
        </w:rPr>
      </w:pPr>
      <w:r>
        <w:drawing>
          <wp:inline distT="0" distB="0" distL="114300" distR="114300">
            <wp:extent cx="6074410" cy="3265170"/>
            <wp:effectExtent l="0" t="0" r="254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6074410" cy="3265170"/>
                    </a:xfrm>
                    <a:prstGeom prst="rect">
                      <a:avLst/>
                    </a:prstGeom>
                    <a:noFill/>
                    <a:ln>
                      <a:noFill/>
                    </a:ln>
                  </pic:spPr>
                </pic:pic>
              </a:graphicData>
            </a:graphic>
          </wp:inline>
        </w:drawing>
      </w:r>
      <w:r>
        <w:drawing>
          <wp:inline distT="0" distB="0" distL="114300" distR="114300">
            <wp:extent cx="5676900" cy="62484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676900" cy="6248400"/>
                    </a:xfrm>
                    <a:prstGeom prst="rect">
                      <a:avLst/>
                    </a:prstGeom>
                    <a:noFill/>
                    <a:ln>
                      <a:noFill/>
                    </a:ln>
                  </pic:spPr>
                </pic:pic>
              </a:graphicData>
            </a:graphic>
          </wp:inline>
        </w:drawing>
      </w:r>
    </w:p>
    <w:p>
      <w:pPr>
        <w:pStyle w:val="4"/>
        <w:spacing w:before="11"/>
        <w:rPr>
          <w:sz w:val="18"/>
        </w:rPr>
      </w:pPr>
    </w:p>
    <w:p>
      <w:pPr>
        <w:spacing w:before="1" w:after="3"/>
        <w:ind w:left="431" w:right="103" w:firstLine="0"/>
        <w:jc w:val="center"/>
        <w:rPr>
          <w:sz w:val="24"/>
        </w:rPr>
      </w:pPr>
      <w:r>
        <w:rPr>
          <w:sz w:val="24"/>
        </w:rPr>
        <w:t xml:space="preserve">表 </w:t>
      </w:r>
      <w:r>
        <w:rPr>
          <w:rFonts w:ascii="Times New Roman" w:eastAsia="Times New Roman"/>
          <w:sz w:val="24"/>
        </w:rPr>
        <w:t xml:space="preserve">3-2  </w:t>
      </w:r>
      <w:r>
        <w:rPr>
          <w:sz w:val="24"/>
        </w:rPr>
        <w:t>项目主要原辅材料一览表</w:t>
      </w:r>
    </w:p>
    <w:p>
      <w:pPr>
        <w:spacing w:after="0"/>
        <w:rPr>
          <w:sz w:val="21"/>
        </w:rPr>
      </w:pPr>
    </w:p>
    <w:p>
      <w:pPr>
        <w:spacing w:after="0"/>
        <w:rPr>
          <w:sz w:val="21"/>
        </w:rPr>
        <w:sectPr>
          <w:pgSz w:w="11910" w:h="16840"/>
          <w:pgMar w:top="1080" w:right="920" w:bottom="1160" w:left="1420" w:header="878" w:footer="979" w:gutter="0"/>
          <w:pgNumType w:fmt="decimal"/>
        </w:sectPr>
      </w:pPr>
      <w:r>
        <w:drawing>
          <wp:inline distT="0" distB="0" distL="114300" distR="114300">
            <wp:extent cx="5781675" cy="16002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5781675" cy="1600200"/>
                    </a:xfrm>
                    <a:prstGeom prst="rect">
                      <a:avLst/>
                    </a:prstGeom>
                    <a:noFill/>
                    <a:ln>
                      <a:noFill/>
                    </a:ln>
                  </pic:spPr>
                </pic:pic>
              </a:graphicData>
            </a:graphic>
          </wp:inline>
        </w:drawing>
      </w:r>
    </w:p>
    <w:p>
      <w:pPr>
        <w:pStyle w:val="4"/>
        <w:rPr>
          <w:sz w:val="20"/>
        </w:rPr>
      </w:pPr>
    </w:p>
    <w:p>
      <w:pPr>
        <w:pStyle w:val="11"/>
        <w:numPr>
          <w:ilvl w:val="1"/>
          <w:numId w:val="2"/>
        </w:numPr>
        <w:tabs>
          <w:tab w:val="left" w:pos="1088"/>
        </w:tabs>
        <w:spacing w:before="219" w:after="0" w:line="240" w:lineRule="auto"/>
        <w:ind w:left="1088" w:right="0" w:hanging="490"/>
        <w:jc w:val="left"/>
        <w:rPr>
          <w:b/>
          <w:sz w:val="28"/>
        </w:rPr>
      </w:pPr>
      <w:bookmarkStart w:id="12" w:name="_bookmark4"/>
      <w:bookmarkEnd w:id="12"/>
      <w:bookmarkStart w:id="13" w:name="_bookmark4"/>
      <w:bookmarkEnd w:id="13"/>
      <w:bookmarkStart w:id="14" w:name="3.2 生产工艺简介"/>
      <w:bookmarkEnd w:id="14"/>
      <w:r>
        <w:rPr>
          <w:b/>
          <w:sz w:val="28"/>
        </w:rPr>
        <w:t>生产工艺简介</w:t>
      </w:r>
    </w:p>
    <w:p>
      <w:pPr>
        <w:spacing w:before="211"/>
        <w:ind w:left="1025" w:right="0" w:firstLine="0"/>
        <w:jc w:val="left"/>
        <w:rPr>
          <w:b/>
          <w:sz w:val="24"/>
        </w:rPr>
      </w:pPr>
      <w:r>
        <w:rPr>
          <w:rFonts w:hint="eastAsia"/>
          <w:b/>
          <w:sz w:val="24"/>
          <w:lang w:eastAsia="zh-CN"/>
        </w:rPr>
        <w:t>一、</w:t>
      </w:r>
      <w:r>
        <w:rPr>
          <w:b/>
          <w:sz w:val="24"/>
        </w:rPr>
        <w:t>五金配件生产工艺流程</w:t>
      </w:r>
    </w:p>
    <w:p>
      <w:pPr>
        <w:spacing w:before="211"/>
        <w:ind w:left="1025" w:right="0" w:firstLine="0"/>
        <w:jc w:val="left"/>
        <w:rPr>
          <w:sz w:val="24"/>
        </w:rPr>
      </w:pPr>
      <w:r>
        <w:drawing>
          <wp:inline distT="0" distB="0" distL="114300" distR="114300">
            <wp:extent cx="5667375" cy="453390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4"/>
                    <a:stretch>
                      <a:fillRect/>
                    </a:stretch>
                  </pic:blipFill>
                  <pic:spPr>
                    <a:xfrm>
                      <a:off x="0" y="0"/>
                      <a:ext cx="5667375" cy="4533900"/>
                    </a:xfrm>
                    <a:prstGeom prst="rect">
                      <a:avLst/>
                    </a:prstGeom>
                    <a:noFill/>
                    <a:ln>
                      <a:noFill/>
                    </a:ln>
                  </pic:spPr>
                </pic:pic>
              </a:graphicData>
            </a:graphic>
          </wp:inline>
        </w:drawing>
      </w:r>
      <w:r>
        <w:rPr>
          <w:sz w:val="24"/>
        </w:rPr>
        <w:t>：</w:t>
      </w:r>
    </w:p>
    <w:p>
      <w:pPr>
        <w:pStyle w:val="4"/>
        <w:spacing w:before="2"/>
        <w:rPr>
          <w:sz w:val="10"/>
        </w:rPr>
      </w:pPr>
    </w:p>
    <w:p>
      <w:pPr>
        <w:pStyle w:val="4"/>
        <w:spacing w:before="1"/>
        <w:rPr>
          <w:sz w:val="24"/>
        </w:rPr>
      </w:pPr>
    </w:p>
    <w:p>
      <w:pPr>
        <w:spacing w:after="0"/>
        <w:rPr>
          <w:sz w:val="24"/>
        </w:rPr>
        <w:sectPr>
          <w:pgSz w:w="11910" w:h="16840"/>
          <w:pgMar w:top="1080" w:right="920" w:bottom="1160" w:left="1420" w:header="878" w:footer="979" w:gutter="0"/>
          <w:pgNumType w:fmt="decimal"/>
        </w:sectPr>
      </w:pPr>
    </w:p>
    <w:p>
      <w:pPr>
        <w:pStyle w:val="4"/>
        <w:rPr>
          <w:sz w:val="24"/>
        </w:rPr>
      </w:pPr>
    </w:p>
    <w:p>
      <w:pPr>
        <w:pStyle w:val="3"/>
        <w:spacing w:before="141"/>
        <w:ind w:left="749"/>
      </w:pPr>
      <w:r>
        <w:t>工艺流程简述：</w:t>
      </w:r>
    </w:p>
    <w:p>
      <w:pPr>
        <w:pStyle w:val="4"/>
        <w:spacing w:before="157" w:line="369" w:lineRule="auto"/>
        <w:ind w:left="269" w:right="299" w:firstLine="480"/>
      </w:pPr>
      <w:r>
        <w:rPr>
          <w:b/>
          <w:spacing w:val="-4"/>
        </w:rPr>
        <w:t>开料：</w:t>
      </w:r>
      <w:r>
        <w:rPr>
          <w:spacing w:val="-7"/>
        </w:rPr>
        <w:t>使用开料机对外购回来的铜片、铁皮、铝片进行切割成所需的尺寸大小，该</w:t>
      </w:r>
      <w:r>
        <w:t>工序产生金属边角料和噪声。</w:t>
      </w:r>
    </w:p>
    <w:p>
      <w:pPr>
        <w:pStyle w:val="4"/>
        <w:spacing w:line="362" w:lineRule="auto"/>
        <w:ind w:left="269" w:right="180" w:firstLine="480"/>
      </w:pPr>
      <w:r>
        <w:rPr>
          <w:b/>
          <w:spacing w:val="-11"/>
        </w:rPr>
        <w:t>冲压：</w:t>
      </w:r>
      <w:r>
        <w:rPr>
          <w:spacing w:val="-13"/>
        </w:rPr>
        <w:t xml:space="preserve">使用自动啤机、啤机和自动手啤机对铜线、铜片、铁皮、铝片进行冲压成型， </w:t>
      </w:r>
      <w:r>
        <w:t>该工序产生金属边角料和噪声。</w:t>
      </w:r>
    </w:p>
    <w:p>
      <w:pPr>
        <w:pStyle w:val="4"/>
        <w:ind w:left="749"/>
      </w:pPr>
      <w:r>
        <w:rPr>
          <w:b/>
        </w:rPr>
        <w:t>压线：</w:t>
      </w:r>
      <w:r>
        <w:t>使用压线机对冲压后的部分工件进行压线，该工序产生噪声。</w:t>
      </w:r>
    </w:p>
    <w:p>
      <w:pPr>
        <w:pStyle w:val="4"/>
        <w:spacing w:before="154" w:line="362" w:lineRule="auto"/>
        <w:ind w:left="269" w:right="298" w:firstLine="480"/>
      </w:pPr>
      <w:r>
        <w:rPr>
          <w:b/>
          <w:spacing w:val="-4"/>
        </w:rPr>
        <w:t>打圈：</w:t>
      </w:r>
      <w:r>
        <w:rPr>
          <w:spacing w:val="-8"/>
        </w:rPr>
        <w:t>根据生产需要，部分压线后的工件使用电脑机、压簧机、弹簧机等设备进行</w:t>
      </w:r>
      <w:r>
        <w:t>打圈，该工序产生噪声。</w:t>
      </w:r>
    </w:p>
    <w:p>
      <w:pPr>
        <w:pStyle w:val="4"/>
        <w:spacing w:before="53" w:line="350" w:lineRule="auto"/>
        <w:ind w:left="269" w:right="298"/>
      </w:pPr>
      <w:r>
        <w:rPr>
          <w:b/>
        </w:rPr>
        <w:t>淬火：</w:t>
      </w:r>
      <w:r>
        <w:t xml:space="preserve">使用淬火炉对打圈后的工件缓慢加热到 </w:t>
      </w:r>
      <w:r>
        <w:rPr>
          <w:rFonts w:ascii="Times New Roman" w:hAnsi="Times New Roman" w:eastAsia="Times New Roman"/>
        </w:rPr>
        <w:t>700</w:t>
      </w:r>
      <w:r>
        <w:t>℃左右，保持足够时间，然后通过自然冷却，从而达到改变工件性能的目的，主要作用是大幅提高模具的强度、硬度、</w:t>
      </w:r>
      <w:r>
        <w:rPr>
          <w:spacing w:val="-10"/>
        </w:rPr>
        <w:t>耐磨性、疲劳强度以及韧性等。项目淬火炉使用电能，使用过程中不会产生燃料燃烧废</w:t>
      </w:r>
      <w:r>
        <w:t>气。且项目淬火工序不需使用淬火油，故不会产生废淬火油。</w:t>
      </w:r>
    </w:p>
    <w:p>
      <w:pPr>
        <w:pStyle w:val="4"/>
        <w:spacing w:line="350" w:lineRule="auto"/>
        <w:ind w:left="269" w:right="295" w:firstLine="480"/>
        <w:jc w:val="both"/>
      </w:pPr>
      <w:r>
        <w:rPr>
          <w:b/>
        </w:rPr>
        <w:t>回火：</w:t>
      </w:r>
      <w:r>
        <w:rPr>
          <w:spacing w:val="-4"/>
        </w:rPr>
        <w:t xml:space="preserve">使用回火炉将淬火冷却后的工件重新加热到 </w:t>
      </w:r>
      <w:r>
        <w:rPr>
          <w:rFonts w:ascii="Times New Roman" w:hAnsi="Times New Roman" w:eastAsia="Times New Roman"/>
        </w:rPr>
        <w:t>300</w:t>
      </w:r>
      <w:r>
        <w:rPr>
          <w:spacing w:val="-6"/>
        </w:rPr>
        <w:t>℃。回火原理：是将经过淬</w:t>
      </w:r>
      <w:r>
        <w:rPr>
          <w:spacing w:val="-4"/>
        </w:rPr>
        <w:t xml:space="preserve">火的工件重新加热到低于下临界温度 </w:t>
      </w:r>
      <w:r>
        <w:rPr>
          <w:rFonts w:ascii="Times New Roman" w:hAnsi="Times New Roman" w:eastAsia="Times New Roman"/>
          <w:spacing w:val="-11"/>
        </w:rPr>
        <w:t>Ac1</w:t>
      </w:r>
      <w:r>
        <w:rPr>
          <w:spacing w:val="-11"/>
        </w:rPr>
        <w:t>（</w:t>
      </w:r>
      <w:r>
        <w:t>加热时珠光体向奥氏体转变的开始温度</w:t>
      </w:r>
      <w:r>
        <w:rPr>
          <w:spacing w:val="-32"/>
        </w:rPr>
        <w:t>）</w:t>
      </w:r>
      <w:r>
        <w:rPr>
          <w:spacing w:val="-13"/>
        </w:rPr>
        <w:t>的</w:t>
      </w:r>
      <w:r>
        <w:rPr>
          <w:spacing w:val="-9"/>
        </w:rPr>
        <w:t>适当温度，保温一段时间后在空气介质中冷却的金属热处理工艺。一般用于减小或消除</w:t>
      </w:r>
      <w:r>
        <w:rPr>
          <w:spacing w:val="-8"/>
        </w:rPr>
        <w:t>淬火钢件中的内应力，或者降低其硬度和强度，以提高其延性或韧性。淬火后的工件应</w:t>
      </w:r>
      <w:r>
        <w:rPr>
          <w:spacing w:val="-10"/>
        </w:rPr>
        <w:t>及时回火，通过淬火和回火的相配合，才可以获得所需的力学性能。项目回火炉使用电能，使用过程中不会产生燃料燃烧废气。且项目淬火工序不需使用回火油，故不会产生</w:t>
      </w:r>
      <w:r>
        <w:t>废回火油。</w:t>
      </w:r>
    </w:p>
    <w:p>
      <w:pPr>
        <w:pStyle w:val="4"/>
        <w:spacing w:before="1" w:line="362" w:lineRule="auto"/>
        <w:ind w:left="269" w:right="298" w:firstLine="480"/>
      </w:pPr>
      <w:r>
        <w:rPr>
          <w:b/>
          <w:spacing w:val="-6"/>
        </w:rPr>
        <w:t>打扣：</w:t>
      </w:r>
      <w:r>
        <w:rPr>
          <w:spacing w:val="-8"/>
        </w:rPr>
        <w:t>使用大号扣机、中号打扣机和小号打扣机对部分压线后的工件进行打扣，该</w:t>
      </w:r>
      <w:r>
        <w:t>工序产生噪声。</w:t>
      </w:r>
    </w:p>
    <w:p>
      <w:pPr>
        <w:pStyle w:val="4"/>
        <w:spacing w:before="8" w:line="362" w:lineRule="auto"/>
        <w:ind w:left="269" w:right="296" w:firstLine="480"/>
      </w:pPr>
      <w:r>
        <w:rPr>
          <w:b/>
          <w:spacing w:val="-6"/>
        </w:rPr>
        <w:t>织链：</w:t>
      </w:r>
      <w:r>
        <w:rPr>
          <w:spacing w:val="-5"/>
        </w:rPr>
        <w:t>使用织链机对部分冲压后的半成品加工成链条状，该工序产生金属角料、金</w:t>
      </w:r>
      <w:r>
        <w:t>属碎屑和噪声。</w:t>
      </w:r>
    </w:p>
    <w:p>
      <w:pPr>
        <w:pStyle w:val="4"/>
        <w:spacing w:line="307" w:lineRule="exact"/>
        <w:ind w:left="749"/>
      </w:pPr>
      <w:r>
        <w:rPr>
          <w:b/>
        </w:rPr>
        <w:t>织网：</w:t>
      </w:r>
      <w:r>
        <w:t>使用网片机对部分冲压后的半成品加工成网状，该金属角料、金属碎屑和噪</w:t>
      </w:r>
    </w:p>
    <w:p>
      <w:pPr>
        <w:pStyle w:val="4"/>
        <w:spacing w:before="165"/>
        <w:ind w:left="269"/>
      </w:pPr>
      <w:r>
        <w:t>声。</w:t>
      </w:r>
    </w:p>
    <w:p>
      <w:pPr>
        <w:pStyle w:val="4"/>
      </w:pPr>
      <w:r>
        <w:rPr>
          <w:b/>
        </w:rPr>
        <w:t>机加工：</w:t>
      </w:r>
      <w:r>
        <w:t>使用打头机、搓牙机、刺马针机等设备对部分冲压后的工件进行机加工， 该工序产生金属边角料、金属碎屑和噪声。</w:t>
      </w:r>
    </w:p>
    <w:p>
      <w:pPr>
        <w:pStyle w:val="4"/>
        <w:rPr>
          <w:rFonts w:hint="eastAsia"/>
          <w:sz w:val="24"/>
          <w:lang w:eastAsia="zh-CN"/>
        </w:rPr>
      </w:pPr>
      <w:r>
        <w:rPr>
          <w:b/>
          <w:sz w:val="24"/>
        </w:rPr>
        <w:t>包装出货：</w:t>
      </w:r>
      <w:r>
        <w:rPr>
          <w:sz w:val="24"/>
        </w:rPr>
        <w:t>经上述加工得到的产品经包装后即可出货。该工序产生废包装材料</w:t>
      </w:r>
      <w:r>
        <w:rPr>
          <w:rFonts w:hint="eastAsia"/>
          <w:sz w:val="24"/>
          <w:lang w:eastAsia="zh-CN"/>
        </w:rPr>
        <w:t>。</w:t>
      </w:r>
    </w:p>
    <w:p>
      <w:pPr>
        <w:pStyle w:val="4"/>
        <w:rPr>
          <w:rFonts w:hint="eastAsia"/>
          <w:sz w:val="24"/>
          <w:lang w:eastAsia="zh-CN"/>
        </w:rPr>
      </w:pPr>
    </w:p>
    <w:p>
      <w:pPr>
        <w:pStyle w:val="4"/>
        <w:numPr>
          <w:ilvl w:val="0"/>
          <w:numId w:val="4"/>
        </w:numPr>
        <w:ind w:left="120" w:leftChars="0" w:firstLine="0" w:firstLineChars="0"/>
        <w:rPr>
          <w:b/>
          <w:sz w:val="24"/>
        </w:rPr>
      </w:pPr>
      <w:r>
        <w:rPr>
          <w:b/>
          <w:sz w:val="24"/>
        </w:rPr>
        <w:t>塑胶配件生产工艺流程</w:t>
      </w:r>
    </w:p>
    <w:p>
      <w:pPr>
        <w:pStyle w:val="4"/>
        <w:numPr>
          <w:ilvl w:val="0"/>
          <w:numId w:val="0"/>
        </w:numPr>
        <w:ind w:left="120" w:leftChars="0" w:right="0" w:rightChars="0"/>
        <w:rPr>
          <w:rFonts w:hint="default"/>
          <w:b/>
          <w:sz w:val="24"/>
          <w:lang w:val="en-US" w:eastAsia="zh-CN"/>
        </w:rPr>
      </w:pPr>
    </w:p>
    <w:p>
      <w:pPr>
        <w:pStyle w:val="4"/>
        <w:numPr>
          <w:ilvl w:val="0"/>
          <w:numId w:val="0"/>
        </w:numPr>
        <w:ind w:left="120" w:leftChars="0" w:right="0" w:rightChars="0"/>
      </w:pPr>
      <w:r>
        <w:rPr>
          <w:rFonts w:hint="eastAsia"/>
          <w:b/>
          <w:sz w:val="24"/>
          <w:lang w:val="en-US" w:eastAsia="zh-CN"/>
        </w:rPr>
        <w:t xml:space="preserve"> </w:t>
      </w:r>
      <w:r>
        <w:drawing>
          <wp:inline distT="0" distB="0" distL="114300" distR="114300">
            <wp:extent cx="3724275" cy="120015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5"/>
                    <a:stretch>
                      <a:fillRect/>
                    </a:stretch>
                  </pic:blipFill>
                  <pic:spPr>
                    <a:xfrm>
                      <a:off x="0" y="0"/>
                      <a:ext cx="3724275" cy="1200150"/>
                    </a:xfrm>
                    <a:prstGeom prst="rect">
                      <a:avLst/>
                    </a:prstGeom>
                    <a:noFill/>
                    <a:ln>
                      <a:noFill/>
                    </a:ln>
                  </pic:spPr>
                </pic:pic>
              </a:graphicData>
            </a:graphic>
          </wp:inline>
        </w:drawing>
      </w:r>
    </w:p>
    <w:p>
      <w:pPr>
        <w:pStyle w:val="3"/>
        <w:spacing w:before="141"/>
        <w:ind w:left="749"/>
      </w:pPr>
      <w:r>
        <w:t>工艺流程简述：</w:t>
      </w:r>
    </w:p>
    <w:p>
      <w:pPr>
        <w:pStyle w:val="4"/>
        <w:spacing w:before="157" w:line="364" w:lineRule="auto"/>
        <w:ind w:left="269" w:right="287" w:firstLine="480"/>
        <w:jc w:val="both"/>
      </w:pPr>
      <w:r>
        <w:rPr>
          <w:b/>
          <w:spacing w:val="3"/>
        </w:rPr>
        <w:t>注塑成型：</w:t>
      </w:r>
      <w:r>
        <w:rPr>
          <w:spacing w:val="-7"/>
        </w:rPr>
        <w:t xml:space="preserve">将外购回来的 </w:t>
      </w:r>
      <w:r>
        <w:rPr>
          <w:rFonts w:ascii="Times New Roman" w:hAnsi="Times New Roman" w:eastAsia="Times New Roman"/>
        </w:rPr>
        <w:t xml:space="preserve">PVC </w:t>
      </w:r>
      <w:r>
        <w:rPr>
          <w:spacing w:val="-1"/>
        </w:rPr>
        <w:t>塑胶粒投入到注塑机中，加热使之成黏流状态，然</w:t>
      </w:r>
      <w:r>
        <w:t xml:space="preserve">后注入模腔中，冷却后定型。该工序工作温度为 </w:t>
      </w:r>
      <w:r>
        <w:rPr>
          <w:rFonts w:ascii="Times New Roman" w:hAnsi="Times New Roman" w:eastAsia="Times New Roman"/>
        </w:rPr>
        <w:t>170</w:t>
      </w:r>
      <w:r>
        <w:t>℃左右，根据有关资料，二噁英</w:t>
      </w:r>
      <w:r>
        <w:rPr>
          <w:spacing w:val="-7"/>
        </w:rPr>
        <w:t xml:space="preserve">产生的条件为 </w:t>
      </w:r>
      <w:r>
        <w:rPr>
          <w:rFonts w:ascii="Times New Roman" w:hAnsi="Times New Roman" w:eastAsia="Times New Roman"/>
          <w:spacing w:val="-11"/>
        </w:rPr>
        <w:t>400~800</w:t>
      </w:r>
      <w:r>
        <w:rPr>
          <w:spacing w:val="-13"/>
        </w:rPr>
        <w:t>℃，因此注塑成型工序不会产生二噁英，会产生少量有机废气</w:t>
      </w:r>
      <w:r>
        <w:t>（</w:t>
      </w:r>
      <w:r>
        <w:rPr>
          <w:spacing w:val="-13"/>
        </w:rPr>
        <w:t>主</w:t>
      </w:r>
      <w:r>
        <w:t>要成分为非甲烷总烃和噪声。</w:t>
      </w:r>
    </w:p>
    <w:p>
      <w:pPr>
        <w:pStyle w:val="4"/>
        <w:spacing w:line="303" w:lineRule="exact"/>
        <w:ind w:left="749"/>
      </w:pPr>
      <w:r>
        <w:rPr>
          <w:b/>
        </w:rPr>
        <w:t>去水口：</w:t>
      </w:r>
      <w:r>
        <w:t>使用胶粒机对注塑成型后的工件进行去水口，该工序产生塑胶边角料和噪</w:t>
      </w:r>
    </w:p>
    <w:p>
      <w:pPr>
        <w:pStyle w:val="4"/>
        <w:numPr>
          <w:ilvl w:val="0"/>
          <w:numId w:val="0"/>
        </w:numPr>
        <w:ind w:left="120" w:leftChars="0" w:right="0" w:rightChars="0"/>
        <w:rPr>
          <w:rFonts w:hint="eastAsia"/>
          <w:lang w:eastAsia="zh-CN"/>
        </w:rPr>
      </w:pPr>
      <w:r>
        <w:t>声</w:t>
      </w:r>
      <w:r>
        <w:rPr>
          <w:rFonts w:hint="eastAsia"/>
          <w:lang w:eastAsia="zh-CN"/>
        </w:rPr>
        <w:t>。</w:t>
      </w:r>
    </w:p>
    <w:p>
      <w:pPr>
        <w:pStyle w:val="4"/>
        <w:numPr>
          <w:ilvl w:val="0"/>
          <w:numId w:val="0"/>
        </w:numPr>
        <w:ind w:left="120" w:leftChars="0" w:right="0" w:rightChars="0" w:firstLine="560"/>
        <w:rPr>
          <w:sz w:val="24"/>
        </w:rPr>
      </w:pPr>
      <w:r>
        <w:rPr>
          <w:b/>
          <w:sz w:val="24"/>
        </w:rPr>
        <w:t>包装出货：</w:t>
      </w:r>
      <w:r>
        <w:rPr>
          <w:sz w:val="24"/>
        </w:rPr>
        <w:t>经上述加工得到的产品经包装后即可出货。该工序产生废包装材料。</w:t>
      </w:r>
    </w:p>
    <w:p>
      <w:pPr>
        <w:pStyle w:val="4"/>
        <w:numPr>
          <w:ilvl w:val="0"/>
          <w:numId w:val="0"/>
        </w:numPr>
        <w:ind w:left="120" w:leftChars="0" w:right="0" w:rightChars="0" w:firstLine="560"/>
        <w:rPr>
          <w:rFonts w:hint="default"/>
          <w:sz w:val="24"/>
          <w:lang w:val="en-US" w:eastAsia="zh-CN"/>
        </w:rPr>
      </w:pPr>
    </w:p>
    <w:p>
      <w:pPr>
        <w:pStyle w:val="4"/>
        <w:numPr>
          <w:ilvl w:val="0"/>
          <w:numId w:val="4"/>
        </w:numPr>
        <w:ind w:left="120" w:leftChars="0" w:right="0" w:rightChars="0" w:firstLine="0" w:firstLineChars="0"/>
        <w:rPr>
          <w:b/>
          <w:sz w:val="24"/>
        </w:rPr>
      </w:pPr>
      <w:r>
        <w:rPr>
          <w:b/>
          <w:sz w:val="24"/>
        </w:rPr>
        <w:t>项目硅胶配件生产工艺流程</w:t>
      </w:r>
    </w:p>
    <w:p>
      <w:pPr>
        <w:pStyle w:val="4"/>
        <w:numPr>
          <w:ilvl w:val="0"/>
          <w:numId w:val="0"/>
        </w:numPr>
        <w:ind w:left="120" w:leftChars="0" w:right="0" w:rightChars="0"/>
        <w:rPr>
          <w:rFonts w:hint="default"/>
          <w:b/>
          <w:sz w:val="24"/>
          <w:lang w:val="en-US" w:eastAsia="zh-CN"/>
        </w:rPr>
      </w:pPr>
    </w:p>
    <w:p>
      <w:pPr>
        <w:pStyle w:val="4"/>
        <w:numPr>
          <w:ilvl w:val="0"/>
          <w:numId w:val="0"/>
        </w:numPr>
        <w:ind w:left="120" w:leftChars="0" w:right="0" w:rightChars="0"/>
      </w:pPr>
      <w:r>
        <w:rPr>
          <w:rFonts w:hint="eastAsia"/>
          <w:b/>
          <w:sz w:val="24"/>
          <w:lang w:val="en-US" w:eastAsia="zh-CN"/>
        </w:rPr>
        <w:t xml:space="preserve"> </w:t>
      </w:r>
      <w:r>
        <w:drawing>
          <wp:inline distT="0" distB="0" distL="114300" distR="114300">
            <wp:extent cx="5800725" cy="1114425"/>
            <wp:effectExtent l="0" t="0" r="952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6"/>
                    <a:stretch>
                      <a:fillRect/>
                    </a:stretch>
                  </pic:blipFill>
                  <pic:spPr>
                    <a:xfrm>
                      <a:off x="0" y="0"/>
                      <a:ext cx="5800725" cy="1114425"/>
                    </a:xfrm>
                    <a:prstGeom prst="rect">
                      <a:avLst/>
                    </a:prstGeom>
                    <a:noFill/>
                    <a:ln>
                      <a:noFill/>
                    </a:ln>
                  </pic:spPr>
                </pic:pic>
              </a:graphicData>
            </a:graphic>
          </wp:inline>
        </w:drawing>
      </w:r>
    </w:p>
    <w:p>
      <w:pPr>
        <w:pStyle w:val="3"/>
        <w:spacing w:before="141"/>
        <w:ind w:left="749"/>
      </w:pPr>
      <w:r>
        <w:t>工艺流程简述：</w:t>
      </w:r>
    </w:p>
    <w:p>
      <w:pPr>
        <w:pStyle w:val="4"/>
        <w:spacing w:before="157" w:line="369" w:lineRule="auto"/>
        <w:ind w:left="269" w:right="295" w:firstLine="472"/>
      </w:pPr>
      <w:r>
        <w:rPr>
          <w:b/>
        </w:rPr>
        <w:t>软化：</w:t>
      </w:r>
      <w:r>
        <w:t xml:space="preserve">使用电烤箱对外购回来的固体硅胶加热软化（烤箱工序温度约 </w:t>
      </w:r>
      <w:r>
        <w:rPr>
          <w:rFonts w:ascii="Times New Roman" w:hAnsi="Times New Roman" w:eastAsia="Times New Roman"/>
        </w:rPr>
        <w:t>60</w:t>
      </w:r>
      <w:r>
        <w:t>℃），该工序产生少量有机废气（主要成分为非甲烷总烃）和噪声。</w:t>
      </w:r>
    </w:p>
    <w:p>
      <w:pPr>
        <w:pStyle w:val="4"/>
        <w:spacing w:line="364" w:lineRule="auto"/>
        <w:ind w:left="269" w:right="216" w:firstLine="472"/>
      </w:pPr>
      <w:r>
        <w:rPr>
          <w:b/>
          <w:spacing w:val="2"/>
        </w:rPr>
        <w:t>炼胶：</w:t>
      </w:r>
      <w:r>
        <w:t>项目使用炼胶机对经过软化后的固体硅胶进行开炼混合均匀（</w:t>
      </w:r>
      <w:r>
        <w:rPr>
          <w:spacing w:val="-2"/>
        </w:rPr>
        <w:t>无需加热</w:t>
      </w:r>
      <w:r>
        <w:rPr>
          <w:spacing w:val="-8"/>
        </w:rPr>
        <w:t xml:space="preserve">）， </w:t>
      </w:r>
      <w:r>
        <w:rPr>
          <w:spacing w:val="-1"/>
        </w:rPr>
        <w:t>因炼胶过程中原料摩擦生热</w:t>
      </w:r>
      <w:r>
        <w:t>（</w:t>
      </w:r>
      <w:r>
        <w:rPr>
          <w:spacing w:val="-14"/>
        </w:rPr>
        <w:t xml:space="preserve">温度在 </w:t>
      </w:r>
      <w:r>
        <w:rPr>
          <w:rFonts w:ascii="Times New Roman" w:hAnsi="Times New Roman" w:eastAsia="Times New Roman"/>
          <w:spacing w:val="-4"/>
        </w:rPr>
        <w:t>50~60</w:t>
      </w:r>
      <w:r>
        <w:rPr>
          <w:spacing w:val="-4"/>
        </w:rPr>
        <w:t>℃）</w:t>
      </w:r>
      <w:r>
        <w:rPr>
          <w:spacing w:val="-3"/>
        </w:rPr>
        <w:t>，在该温度下固体硅胶不会产生少量有</w:t>
      </w:r>
      <w:r>
        <w:rPr>
          <w:spacing w:val="-10"/>
        </w:rPr>
        <w:t>机废气。由于项目炼胶工序只有固体硅胶，不需添加其他粉状物添加剂，故不会产生粉尘。则该工序只产生噪声。</w:t>
      </w:r>
    </w:p>
    <w:p>
      <w:pPr>
        <w:pStyle w:val="4"/>
        <w:spacing w:line="369" w:lineRule="auto"/>
        <w:ind w:left="269" w:right="221" w:firstLine="472"/>
      </w:pPr>
      <w:r>
        <w:rPr>
          <w:b/>
        </w:rPr>
        <w:t>切条：</w:t>
      </w:r>
      <w:r>
        <w:t>使用切管机将炼胶后的工件按照所需尺寸进行裁切成条状，该工序产生硅胶边角料和噪声。</w:t>
      </w:r>
    </w:p>
    <w:p>
      <w:pPr>
        <w:pStyle w:val="4"/>
        <w:spacing w:line="362" w:lineRule="auto"/>
        <w:ind w:left="269" w:right="220" w:firstLine="472"/>
      </w:pPr>
      <w:r>
        <w:rPr>
          <w:b/>
        </w:rPr>
        <w:t>挤出成型：</w:t>
      </w:r>
      <w:r>
        <w:t xml:space="preserve">使用挤出机对切条后的工件按照所需形状进行挤出成型，该工序工作温度约为 </w:t>
      </w:r>
      <w:r>
        <w:rPr>
          <w:rFonts w:ascii="Times New Roman" w:hAnsi="Times New Roman" w:eastAsia="Times New Roman"/>
        </w:rPr>
        <w:t>200</w:t>
      </w:r>
      <w:r>
        <w:t>℃，该工序产生有机废气，主要成分为非甲烷总烃、硅胶边角料和噪声。</w:t>
      </w:r>
    </w:p>
    <w:p>
      <w:pPr>
        <w:pStyle w:val="4"/>
        <w:spacing w:line="362" w:lineRule="auto"/>
        <w:ind w:left="269" w:right="459" w:firstLine="472"/>
      </w:pPr>
      <w:r>
        <w:rPr>
          <w:b/>
        </w:rPr>
        <w:t>冷却：</w:t>
      </w:r>
      <w:r>
        <w:t>经挤出成型工序得到的半成品经过水槽，通过水槽中的水冷却，该工序产生的冷却水循环使用，定期补充损耗水，不外排。</w:t>
      </w:r>
    </w:p>
    <w:p>
      <w:pPr>
        <w:pStyle w:val="4"/>
        <w:spacing w:line="362" w:lineRule="auto"/>
        <w:ind w:left="269" w:right="221" w:firstLine="472"/>
      </w:pPr>
      <w:r>
        <w:rPr>
          <w:b/>
        </w:rPr>
        <w:t>切粒：</w:t>
      </w:r>
      <w:r>
        <w:t>使用切粒机对冷却后的半成品按所需的尺寸进行切粒颗粒状。该工序产生硅胶边角料和噪声。</w:t>
      </w:r>
    </w:p>
    <w:p>
      <w:pPr>
        <w:pStyle w:val="4"/>
        <w:numPr>
          <w:ilvl w:val="0"/>
          <w:numId w:val="0"/>
        </w:numPr>
        <w:ind w:left="120" w:leftChars="0" w:right="0" w:rightChars="0"/>
        <w:rPr>
          <w:sz w:val="24"/>
        </w:rPr>
      </w:pPr>
      <w:r>
        <w:rPr>
          <w:b/>
          <w:sz w:val="24"/>
        </w:rPr>
        <w:t>包装出货：</w:t>
      </w:r>
      <w:r>
        <w:rPr>
          <w:sz w:val="24"/>
        </w:rPr>
        <w:t>经品检合格的产品经包装后即可出货。该工序产生废包装材料。</w:t>
      </w:r>
    </w:p>
    <w:p>
      <w:pPr>
        <w:pStyle w:val="4"/>
        <w:numPr>
          <w:ilvl w:val="0"/>
          <w:numId w:val="0"/>
        </w:numPr>
        <w:ind w:left="120" w:leftChars="0" w:right="0" w:rightChars="0"/>
        <w:rPr>
          <w:sz w:val="24"/>
        </w:rPr>
      </w:pPr>
    </w:p>
    <w:p>
      <w:pPr>
        <w:pStyle w:val="4"/>
        <w:numPr>
          <w:ilvl w:val="0"/>
          <w:numId w:val="0"/>
        </w:numPr>
        <w:ind w:left="120" w:leftChars="0" w:right="0" w:rightChars="0"/>
        <w:rPr>
          <w:rFonts w:hint="eastAsia"/>
          <w:sz w:val="24"/>
          <w:lang w:val="en-US" w:eastAsia="zh-CN"/>
        </w:rPr>
      </w:pPr>
      <w:r>
        <w:rPr>
          <w:rFonts w:hint="eastAsia"/>
          <w:sz w:val="24"/>
          <w:lang w:val="en-US" w:eastAsia="zh-CN"/>
        </w:rPr>
        <w:t xml:space="preserve"> 四、项目</w:t>
      </w:r>
      <w:r>
        <w:rPr>
          <w:b/>
          <w:sz w:val="24"/>
        </w:rPr>
        <w:t>模具生产工艺流程</w:t>
      </w:r>
    </w:p>
    <w:p>
      <w:pPr>
        <w:pStyle w:val="4"/>
        <w:numPr>
          <w:ilvl w:val="0"/>
          <w:numId w:val="0"/>
        </w:numPr>
        <w:ind w:left="120" w:leftChars="0" w:right="0" w:rightChars="0"/>
        <w:rPr>
          <w:rFonts w:hint="eastAsia"/>
          <w:sz w:val="24"/>
          <w:lang w:val="en-US" w:eastAsia="zh-CN"/>
        </w:rPr>
      </w:pPr>
    </w:p>
    <w:p>
      <w:pPr>
        <w:pStyle w:val="4"/>
        <w:numPr>
          <w:ilvl w:val="0"/>
          <w:numId w:val="0"/>
        </w:numPr>
        <w:ind w:left="120" w:leftChars="0" w:right="0" w:rightChars="0"/>
        <w:rPr>
          <w:rFonts w:hint="eastAsia" w:eastAsia="宋体"/>
          <w:sz w:val="24"/>
          <w:lang w:val="en-US" w:eastAsia="zh-CN"/>
        </w:rPr>
      </w:pPr>
      <w:r>
        <w:drawing>
          <wp:inline distT="0" distB="0" distL="114300" distR="114300">
            <wp:extent cx="4467225" cy="113347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7"/>
                    <a:stretch>
                      <a:fillRect/>
                    </a:stretch>
                  </pic:blipFill>
                  <pic:spPr>
                    <a:xfrm>
                      <a:off x="0" y="0"/>
                      <a:ext cx="4467225" cy="1133475"/>
                    </a:xfrm>
                    <a:prstGeom prst="rect">
                      <a:avLst/>
                    </a:prstGeom>
                    <a:noFill/>
                    <a:ln>
                      <a:noFill/>
                    </a:ln>
                  </pic:spPr>
                </pic:pic>
              </a:graphicData>
            </a:graphic>
          </wp:inline>
        </w:drawing>
      </w:r>
    </w:p>
    <w:p>
      <w:pPr>
        <w:pStyle w:val="4"/>
        <w:rPr>
          <w:sz w:val="24"/>
        </w:rPr>
      </w:pPr>
    </w:p>
    <w:p>
      <w:pPr>
        <w:pStyle w:val="12"/>
        <w:spacing w:before="4"/>
        <w:ind w:left="115"/>
        <w:rPr>
          <w:sz w:val="24"/>
        </w:rPr>
      </w:pPr>
      <w:r>
        <w:rPr>
          <w:b/>
          <w:spacing w:val="-4"/>
        </w:rPr>
        <w:t>工艺流程简述：</w:t>
      </w:r>
      <w:r>
        <w:rPr>
          <w:spacing w:val="-5"/>
        </w:rPr>
        <w:t>先使用锯床对外购回厂的模具钢材进行切割，然后使用线割机、火</w:t>
      </w:r>
      <w:r>
        <w:rPr>
          <w:spacing w:val="-6"/>
        </w:rPr>
        <w:t>花机、磨床、钻床等设备对工件进行机加工后即为模具，模具全部用于注塑成型工序。</w:t>
      </w:r>
      <w:r>
        <w:rPr>
          <w:spacing w:val="-5"/>
        </w:rPr>
        <w:t>切割工序产生的主要污染物为金属边角料和噪声；机加工工序产生的主要污染物为金属</w:t>
      </w:r>
      <w:r>
        <w:rPr>
          <w:sz w:val="24"/>
        </w:rPr>
        <w:t>碎屑、金属边角料和噪声。</w:t>
      </w:r>
    </w:p>
    <w:p>
      <w:pPr>
        <w:pStyle w:val="12"/>
        <w:spacing w:before="156"/>
        <w:jc w:val="left"/>
        <w:rPr>
          <w:sz w:val="24"/>
        </w:rPr>
      </w:pPr>
      <w:r>
        <w:rPr>
          <w:b/>
          <w:sz w:val="24"/>
        </w:rPr>
        <w:t>说明：</w:t>
      </w:r>
      <w:r>
        <w:rPr>
          <w:rFonts w:ascii="Times New Roman" w:eastAsia="Times New Roman"/>
          <w:sz w:val="24"/>
        </w:rPr>
        <w:t>1</w:t>
      </w:r>
      <w:r>
        <w:rPr>
          <w:sz w:val="24"/>
        </w:rPr>
        <w:t>、本项目加工的模具为内部使用，不外销。</w:t>
      </w:r>
    </w:p>
    <w:p>
      <w:pPr>
        <w:pStyle w:val="12"/>
        <w:spacing w:before="165" w:line="362" w:lineRule="auto"/>
        <w:ind w:left="115" w:right="-44" w:firstLine="472"/>
        <w:jc w:val="left"/>
        <w:rPr>
          <w:sz w:val="24"/>
        </w:rPr>
      </w:pPr>
      <w:r>
        <w:rPr>
          <w:rFonts w:hint="eastAsia" w:ascii="Times New Roman"/>
          <w:sz w:val="24"/>
          <w:lang w:val="en-US" w:eastAsia="zh-CN"/>
        </w:rPr>
        <w:t xml:space="preserve"> </w:t>
      </w:r>
      <w:r>
        <w:rPr>
          <w:rFonts w:ascii="Times New Roman" w:eastAsia="Times New Roman"/>
          <w:sz w:val="24"/>
        </w:rPr>
        <w:t>2</w:t>
      </w:r>
      <w:r>
        <w:rPr>
          <w:sz w:val="24"/>
        </w:rPr>
        <w:t>、项目在生产过程会产生的少量金属碎屑，金属碎屑颗粒较大，质量较重，不易</w:t>
      </w:r>
      <w:r>
        <w:rPr>
          <w:spacing w:val="-15"/>
          <w:sz w:val="24"/>
        </w:rPr>
        <w:t>飘散在空气中形成粉尘，而是会沉积在设备周围，定期收集后作一般工业固体废物处理。</w:t>
      </w:r>
    </w:p>
    <w:p>
      <w:pPr>
        <w:pStyle w:val="12"/>
        <w:spacing w:before="8" w:line="362" w:lineRule="auto"/>
        <w:ind w:left="115" w:right="95" w:firstLine="480"/>
        <w:jc w:val="left"/>
        <w:rPr>
          <w:sz w:val="24"/>
        </w:rPr>
      </w:pPr>
      <w:r>
        <w:rPr>
          <w:rFonts w:hint="eastAsia" w:ascii="Times New Roman"/>
          <w:sz w:val="24"/>
          <w:lang w:val="en-US" w:eastAsia="zh-CN"/>
        </w:rPr>
        <w:t xml:space="preserve">  </w:t>
      </w:r>
      <w:r>
        <w:rPr>
          <w:rFonts w:ascii="Times New Roman" w:eastAsia="Times New Roman"/>
          <w:sz w:val="24"/>
        </w:rPr>
        <w:t>3</w:t>
      </w:r>
      <w:r>
        <w:rPr>
          <w:sz w:val="24"/>
        </w:rPr>
        <w:t>、项目部分生产设备在使用过程中需使用润滑油进行冷却和润滑，该润滑油在设备内循环使用，不需更换，定期补充损耗量，故不会产生废润滑油。</w:t>
      </w:r>
    </w:p>
    <w:p>
      <w:pPr>
        <w:pStyle w:val="12"/>
        <w:spacing w:line="307" w:lineRule="exact"/>
        <w:ind w:left="595"/>
        <w:jc w:val="left"/>
        <w:rPr>
          <w:sz w:val="24"/>
        </w:rPr>
      </w:pPr>
      <w:r>
        <w:rPr>
          <w:rFonts w:ascii="Times New Roman" w:eastAsia="Times New Roman"/>
          <w:sz w:val="24"/>
        </w:rPr>
        <w:t>4</w:t>
      </w:r>
      <w:r>
        <w:rPr>
          <w:sz w:val="24"/>
        </w:rPr>
        <w:t>、项目主要原材料为外购新料，无从事废旧塑料分选、清洗、回收加工。</w:t>
      </w:r>
    </w:p>
    <w:p>
      <w:pPr>
        <w:pStyle w:val="4"/>
        <w:ind w:firstLine="480" w:firstLineChars="200"/>
        <w:jc w:val="left"/>
        <w:rPr>
          <w:sz w:val="24"/>
        </w:rPr>
      </w:pPr>
      <w:r>
        <w:rPr>
          <w:rFonts w:ascii="Times New Roman" w:eastAsia="Times New Roman"/>
          <w:sz w:val="24"/>
        </w:rPr>
        <w:t>5</w:t>
      </w:r>
      <w:r>
        <w:rPr>
          <w:spacing w:val="-10"/>
          <w:sz w:val="24"/>
        </w:rPr>
        <w:t>、根据建设方申报及现场勘察，本项目生产过程中项目不涉及喷漆、印版、酸洗、</w:t>
      </w:r>
      <w:r>
        <w:rPr>
          <w:sz w:val="24"/>
        </w:rPr>
        <w:t>磷化、电镀、密炼、硫化等工艺。若更改生产工艺，需另行向环保部门申报。</w:t>
      </w:r>
    </w:p>
    <w:p>
      <w:pPr>
        <w:pStyle w:val="11"/>
        <w:numPr>
          <w:ilvl w:val="1"/>
          <w:numId w:val="2"/>
        </w:numPr>
        <w:tabs>
          <w:tab w:val="left" w:pos="1096"/>
        </w:tabs>
        <w:spacing w:before="219" w:after="0" w:line="240" w:lineRule="auto"/>
        <w:ind w:left="1095" w:right="0" w:hanging="491"/>
        <w:jc w:val="left"/>
        <w:rPr>
          <w:b/>
          <w:sz w:val="28"/>
        </w:rPr>
      </w:pPr>
      <w:bookmarkStart w:id="15" w:name="3.3 主要污染物及其排放情况"/>
      <w:bookmarkEnd w:id="15"/>
      <w:bookmarkStart w:id="16" w:name="_bookmark5"/>
      <w:bookmarkEnd w:id="16"/>
      <w:bookmarkStart w:id="17" w:name="_bookmark5"/>
      <w:bookmarkEnd w:id="17"/>
      <w:r>
        <w:rPr>
          <w:b/>
          <w:sz w:val="28"/>
        </w:rPr>
        <w:t>主要污染物及其排放情况</w:t>
      </w:r>
    </w:p>
    <w:p>
      <w:pPr>
        <w:pStyle w:val="11"/>
        <w:numPr>
          <w:ilvl w:val="2"/>
          <w:numId w:val="2"/>
        </w:numPr>
        <w:tabs>
          <w:tab w:val="left" w:pos="1237"/>
        </w:tabs>
        <w:spacing w:before="265" w:after="0" w:line="240" w:lineRule="auto"/>
        <w:ind w:left="1236" w:right="0" w:hanging="632"/>
        <w:jc w:val="left"/>
        <w:rPr>
          <w:b/>
          <w:sz w:val="28"/>
        </w:rPr>
      </w:pPr>
      <w:bookmarkStart w:id="18" w:name="_bookmark6"/>
      <w:bookmarkEnd w:id="18"/>
      <w:bookmarkStart w:id="19" w:name="_bookmark6"/>
      <w:bookmarkEnd w:id="19"/>
      <w:bookmarkStart w:id="20" w:name="3.3.1废气"/>
      <w:bookmarkEnd w:id="20"/>
      <w:r>
        <w:rPr>
          <w:b/>
          <w:sz w:val="28"/>
        </w:rPr>
        <w:t>废气</w:t>
      </w:r>
    </w:p>
    <w:p>
      <w:pPr>
        <w:pStyle w:val="4"/>
        <w:spacing w:line="417" w:lineRule="auto"/>
        <w:ind w:left="605" w:right="205" w:firstLine="559"/>
      </w:pPr>
      <w:r>
        <w:t>①</w:t>
      </w:r>
      <w:r>
        <w:rPr>
          <w:rFonts w:hint="eastAsia"/>
          <w:lang w:eastAsia="zh-CN"/>
        </w:rPr>
        <w:t>注塑成型、挤出成型、软化工序</w:t>
      </w:r>
      <w:r>
        <w:rPr>
          <w:spacing w:val="-11"/>
        </w:rPr>
        <w:t>主要污染物为非甲烷总烃。项目对该工序废气进行收集后，经</w:t>
      </w:r>
      <w:r>
        <w:rPr>
          <w:rFonts w:ascii="Times New Roman" w:hAnsi="Times New Roman" w:eastAsia="Times New Roman"/>
        </w:rPr>
        <w:t>“UV</w:t>
      </w:r>
      <w:r>
        <w:rPr>
          <w:rFonts w:ascii="Times New Roman" w:hAnsi="Times New Roman" w:eastAsia="Times New Roman"/>
          <w:spacing w:val="2"/>
        </w:rPr>
        <w:t xml:space="preserve"> </w:t>
      </w:r>
      <w:r>
        <w:t>光解</w:t>
      </w:r>
      <w:r>
        <w:rPr>
          <w:rFonts w:ascii="Times New Roman" w:hAnsi="Times New Roman" w:eastAsia="Times New Roman"/>
        </w:rPr>
        <w:t>+</w:t>
      </w:r>
      <w:r>
        <w:t>活性炭</w:t>
      </w:r>
      <w:r>
        <w:rPr>
          <w:rFonts w:ascii="Times New Roman" w:hAnsi="Times New Roman" w:eastAsia="Times New Roman"/>
        </w:rPr>
        <w:t>”</w:t>
      </w:r>
      <w:r>
        <w:t xml:space="preserve">处理后，由 </w:t>
      </w:r>
      <w:r>
        <w:rPr>
          <w:rFonts w:ascii="Times New Roman" w:hAnsi="Times New Roman" w:eastAsia="Times New Roman"/>
        </w:rPr>
        <w:t xml:space="preserve">15m </w:t>
      </w:r>
      <w:r>
        <w:t>排气筒高空排放。未经收集部分，无组织排放。</w:t>
      </w:r>
    </w:p>
    <w:p>
      <w:pPr>
        <w:pStyle w:val="11"/>
        <w:numPr>
          <w:ilvl w:val="2"/>
          <w:numId w:val="2"/>
        </w:numPr>
        <w:tabs>
          <w:tab w:val="left" w:pos="1237"/>
        </w:tabs>
        <w:spacing w:before="0" w:after="0" w:line="358" w:lineRule="exact"/>
        <w:ind w:left="1236" w:right="0" w:hanging="632"/>
        <w:jc w:val="left"/>
        <w:rPr>
          <w:b/>
          <w:sz w:val="28"/>
        </w:rPr>
      </w:pPr>
      <w:bookmarkStart w:id="21" w:name="_bookmark7"/>
      <w:bookmarkEnd w:id="21"/>
      <w:bookmarkStart w:id="22" w:name="_bookmark7"/>
      <w:bookmarkEnd w:id="22"/>
      <w:bookmarkStart w:id="23" w:name="3.3.2噪声"/>
      <w:bookmarkEnd w:id="23"/>
      <w:r>
        <w:rPr>
          <w:b/>
          <w:sz w:val="28"/>
        </w:rPr>
        <w:t>噪声</w:t>
      </w:r>
    </w:p>
    <w:p>
      <w:pPr>
        <w:pStyle w:val="4"/>
        <w:spacing w:before="265" w:line="417" w:lineRule="auto"/>
        <w:ind w:left="605" w:right="275" w:firstLine="559"/>
      </w:pPr>
      <w:r>
        <w:t>该项目噪声为普通加工机械的运行噪声。通过对噪声源采取适当隔音、降噪措施降低噪声影响。</w:t>
      </w:r>
    </w:p>
    <w:p>
      <w:pPr>
        <w:spacing w:before="0" w:line="358" w:lineRule="exact"/>
        <w:ind w:left="605" w:right="0" w:firstLine="0"/>
        <w:jc w:val="left"/>
        <w:rPr>
          <w:b/>
          <w:sz w:val="28"/>
        </w:rPr>
      </w:pPr>
      <w:bookmarkStart w:id="24" w:name="_bookmark8"/>
      <w:bookmarkEnd w:id="24"/>
      <w:bookmarkStart w:id="25" w:name="3.3.4固体废物"/>
      <w:bookmarkEnd w:id="25"/>
      <w:r>
        <w:rPr>
          <w:rFonts w:ascii="Times New Roman" w:eastAsia="Times New Roman"/>
          <w:b/>
          <w:sz w:val="28"/>
        </w:rPr>
        <w:t xml:space="preserve">3.3.4 </w:t>
      </w:r>
      <w:r>
        <w:rPr>
          <w:b/>
          <w:sz w:val="28"/>
        </w:rPr>
        <w:t>固体废物</w:t>
      </w:r>
    </w:p>
    <w:p>
      <w:pPr>
        <w:pStyle w:val="4"/>
        <w:spacing w:before="265" w:line="417" w:lineRule="auto"/>
        <w:ind w:left="605" w:right="276" w:firstLine="559"/>
      </w:pPr>
      <w:r>
        <w:t>该项目产生的固体废物主要包括员工的生活垃圾、一般固废和中转物、危险废物。</w:t>
      </w:r>
    </w:p>
    <w:p>
      <w:pPr>
        <w:pStyle w:val="4"/>
        <w:spacing w:line="358" w:lineRule="exact"/>
        <w:ind w:left="1164"/>
      </w:pPr>
      <w:r>
        <w:t>①员工生活垃圾交由环卫部门清运；</w:t>
      </w:r>
    </w:p>
    <w:p>
      <w:pPr>
        <w:pStyle w:val="4"/>
        <w:spacing w:before="9"/>
        <w:rPr>
          <w:sz w:val="20"/>
        </w:rPr>
      </w:pPr>
    </w:p>
    <w:p>
      <w:pPr>
        <w:pStyle w:val="4"/>
        <w:ind w:left="1164"/>
      </w:pPr>
      <w:r>
        <w:t>②一般固体废物：</w:t>
      </w:r>
      <w:r>
        <w:rPr>
          <w:rFonts w:hint="eastAsia"/>
          <w:lang w:eastAsia="zh-CN"/>
        </w:rPr>
        <w:t>硅胶边角料、</w:t>
      </w:r>
      <w:r>
        <w:t>塑胶边角料、</w:t>
      </w:r>
      <w:r>
        <w:rPr>
          <w:rFonts w:hint="eastAsia"/>
          <w:lang w:eastAsia="zh-CN"/>
        </w:rPr>
        <w:t>金属边角料、金属碎屑和</w:t>
      </w:r>
      <w:r>
        <w:t>废包装材料交专业公司回收处理。</w:t>
      </w:r>
    </w:p>
    <w:p>
      <w:pPr>
        <w:pStyle w:val="4"/>
        <w:spacing w:before="9"/>
        <w:rPr>
          <w:sz w:val="20"/>
        </w:rPr>
      </w:pPr>
    </w:p>
    <w:p>
      <w:pPr>
        <w:pStyle w:val="4"/>
        <w:ind w:left="1164"/>
      </w:pPr>
      <w:r>
        <w:t>③中转物：</w:t>
      </w:r>
      <w:r>
        <w:rPr>
          <w:rFonts w:hint="eastAsia"/>
          <w:lang w:eastAsia="zh-CN"/>
        </w:rPr>
        <w:t>润滑油</w:t>
      </w:r>
      <w:r>
        <w:t>罐交供应商回收利用。</w:t>
      </w:r>
    </w:p>
    <w:p>
      <w:pPr>
        <w:pStyle w:val="4"/>
        <w:spacing w:before="9"/>
        <w:rPr>
          <w:sz w:val="20"/>
        </w:rPr>
      </w:pPr>
    </w:p>
    <w:p>
      <w:pPr>
        <w:pStyle w:val="4"/>
        <w:spacing w:line="417" w:lineRule="auto"/>
        <w:ind w:left="1164" w:right="1676"/>
      </w:pPr>
      <w:r>
        <w:t xml:space="preserve">④危险废物：废活性炭收集后交有资质单位回收处理。综上所述，各污染物及其排放情况见表 </w:t>
      </w:r>
      <w:r>
        <w:rPr>
          <w:rFonts w:ascii="Times New Roman" w:hAnsi="Times New Roman" w:eastAsia="Times New Roman"/>
        </w:rPr>
        <w:t>3-3</w:t>
      </w:r>
      <w:r>
        <w:t>。</w:t>
      </w:r>
    </w:p>
    <w:p>
      <w:pPr>
        <w:spacing w:after="0" w:line="417" w:lineRule="auto"/>
        <w:sectPr>
          <w:pgSz w:w="11910" w:h="16840"/>
          <w:pgMar w:top="1080" w:right="920" w:bottom="1160" w:left="1420" w:header="878" w:footer="979" w:gutter="0"/>
          <w:pgNumType w:fmt="decimal"/>
        </w:sectPr>
      </w:pPr>
    </w:p>
    <w:p>
      <w:pPr>
        <w:spacing w:before="107"/>
        <w:ind w:left="4474" w:right="4474" w:firstLine="0"/>
        <w:jc w:val="center"/>
        <w:rPr>
          <w:sz w:val="18"/>
        </w:rPr>
      </w:pPr>
      <w:r>
        <w:rPr>
          <w:rFonts w:hint="eastAsia"/>
          <w:sz w:val="18"/>
          <w:lang w:eastAsia="zh-CN"/>
        </w:rPr>
        <w:t>东莞英浩新能源科技有限公司</w:t>
      </w:r>
      <w:r>
        <w:rPr>
          <w:sz w:val="18"/>
        </w:rPr>
        <w:t>建设项目竣工环境保护验收监测方案</w:t>
      </w:r>
    </w:p>
    <w:p>
      <w:pPr>
        <w:pStyle w:val="4"/>
        <w:spacing w:line="20" w:lineRule="exact"/>
        <w:ind w:left="212"/>
        <w:rPr>
          <w:sz w:val="2"/>
        </w:rPr>
      </w:pPr>
      <w:r>
        <w:rPr>
          <w:sz w:val="2"/>
        </w:rPr>
        <mc:AlternateContent>
          <mc:Choice Requires="wpg">
            <w:drawing>
              <wp:inline distT="0" distB="0" distL="114300" distR="114300">
                <wp:extent cx="8863330" cy="9525"/>
                <wp:effectExtent l="0" t="0" r="0" b="0"/>
                <wp:docPr id="22" name="组合 57"/>
                <wp:cNvGraphicFramePr/>
                <a:graphic xmlns:a="http://schemas.openxmlformats.org/drawingml/2006/main">
                  <a:graphicData uri="http://schemas.microsoft.com/office/word/2010/wordprocessingGroup">
                    <wpg:wgp>
                      <wpg:cNvGrpSpPr/>
                      <wpg:grpSpPr>
                        <a:xfrm>
                          <a:off x="0" y="0"/>
                          <a:ext cx="8863330" cy="9525"/>
                          <a:chOff x="0" y="0"/>
                          <a:chExt cx="13958" cy="15"/>
                        </a:xfrm>
                      </wpg:grpSpPr>
                      <wps:wsp>
                        <wps:cNvPr id="21" name="直线 58"/>
                        <wps:cNvCnPr/>
                        <wps:spPr>
                          <a:xfrm>
                            <a:off x="0" y="7"/>
                            <a:ext cx="13958"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7" o:spid="_x0000_s1026" o:spt="203" style="height:0.75pt;width:697.9pt;" coordsize="13958,15"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lN+S9QAAAAEAQAADwAAAAAAAAABACAAAAAiAAAAZHJzL2Rvd25yZXYu&#10;eG1sUEsBAhQAFAAAAAgAh07iQHH4XqM4AgAAtgQAAA4AAAAAAAAAAQAgAAAAIwEAAGRycy9lMm9E&#10;b2MueG1sUEsFBgAAAAAGAAYAWQEAAM0FAAAAAA==&#10;">
                <o:lock v:ext="edit" aspectratio="f"/>
                <v:line id="直线 58" o:spid="_x0000_s1026" o:spt="20" style="position:absolute;left:0;top:7;height:0;width:13958;" filled="f" stroked="t" coordsize="21600,21600" o:gfxdata="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y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w10:wrap type="none"/>
                <w10:anchorlock/>
              </v:group>
            </w:pict>
          </mc:Fallback>
        </mc:AlternateContent>
      </w:r>
    </w:p>
    <w:p>
      <w:pPr>
        <w:pStyle w:val="4"/>
        <w:rPr>
          <w:sz w:val="20"/>
        </w:rPr>
      </w:pPr>
    </w:p>
    <w:p>
      <w:pPr>
        <w:pStyle w:val="4"/>
        <w:spacing w:before="4"/>
        <w:rPr>
          <w:sz w:val="18"/>
        </w:rPr>
      </w:pPr>
    </w:p>
    <w:p>
      <w:pPr>
        <w:spacing w:before="74"/>
        <w:ind w:left="4480" w:right="4096" w:firstLine="0"/>
        <w:jc w:val="center"/>
        <w:rPr>
          <w:sz w:val="24"/>
        </w:rPr>
      </w:pPr>
      <w:r>
        <mc:AlternateContent>
          <mc:Choice Requires="wps">
            <w:drawing>
              <wp:anchor distT="0" distB="0" distL="114300" distR="114300" simplePos="0" relativeHeight="250175488" behindDoc="1" locked="0" layoutInCell="1" allowOverlap="1">
                <wp:simplePos x="0" y="0"/>
                <wp:positionH relativeFrom="page">
                  <wp:posOffset>848360</wp:posOffset>
                </wp:positionH>
                <wp:positionV relativeFrom="paragraph">
                  <wp:posOffset>249555</wp:posOffset>
                </wp:positionV>
                <wp:extent cx="821055" cy="415290"/>
                <wp:effectExtent l="1905" t="4445" r="15240" b="18415"/>
                <wp:wrapNone/>
                <wp:docPr id="18" name="直线 59"/>
                <wp:cNvGraphicFramePr/>
                <a:graphic xmlns:a="http://schemas.openxmlformats.org/drawingml/2006/main">
                  <a:graphicData uri="http://schemas.microsoft.com/office/word/2010/wordprocessingShape">
                    <wps:wsp>
                      <wps:cNvCnPr/>
                      <wps:spPr>
                        <a:xfrm>
                          <a:off x="0" y="0"/>
                          <a:ext cx="821055" cy="41529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66.8pt;margin-top:19.65pt;height:32.7pt;width:64.65pt;mso-position-horizontal-relative:page;z-index:-253140992;mso-width-relative:page;mso-height-relative:page;" filled="f" stroked="t" coordsize="21600,21600" o:gfxdata="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Ci9utcAAAAKAQAADwAAAAAAAAABACAA&#10;AAAiAAAAZHJzL2Rvd25yZXYueG1sUEsBAhQAFAAAAAgAh07iQDfXwxbVAQAAkwMAAA4AAAAAAAAA&#10;AQAgAAAAJgEAAGRycy9lMm9Eb2MueG1sUEsFBgAAAAAGAAYAWQEAAG0FAAAAAA==&#10;">
                <v:fill on="f" focussize="0,0"/>
                <v:stroke weight="0.5pt" color="#000000" joinstyle="round"/>
                <v:imagedata o:title=""/>
                <o:lock v:ext="edit" aspectratio="f"/>
              </v:line>
            </w:pict>
          </mc:Fallback>
        </mc:AlternateContent>
      </w:r>
      <w:r>
        <w:rPr>
          <w:spacing w:val="-31"/>
          <w:sz w:val="24"/>
        </w:rPr>
        <w:t xml:space="preserve">表 </w:t>
      </w:r>
      <w:r>
        <w:rPr>
          <w:rFonts w:ascii="Times New Roman" w:hAnsi="Times New Roman" w:eastAsia="Times New Roman"/>
          <w:sz w:val="24"/>
        </w:rPr>
        <w:t>3-3</w:t>
      </w:r>
      <w:r>
        <w:rPr>
          <w:rFonts w:ascii="Times New Roman" w:hAnsi="Times New Roman" w:eastAsia="Times New Roman"/>
          <w:spacing w:val="57"/>
          <w:sz w:val="24"/>
        </w:rPr>
        <w:t xml:space="preserve"> </w:t>
      </w:r>
      <w:r>
        <w:rPr>
          <w:sz w:val="24"/>
        </w:rPr>
        <w:t>污染防治措施及</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落实情况一览表</w:t>
      </w:r>
    </w:p>
    <w:tbl>
      <w:tblPr>
        <w:tblStyle w:val="8"/>
        <w:tblW w:w="1417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3"/>
        <w:gridCol w:w="1517"/>
        <w:gridCol w:w="2000"/>
        <w:gridCol w:w="3447"/>
        <w:gridCol w:w="2421"/>
        <w:gridCol w:w="1982"/>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1303" w:type="dxa"/>
          </w:tcPr>
          <w:p>
            <w:pPr>
              <w:pStyle w:val="12"/>
              <w:spacing w:before="1"/>
              <w:ind w:left="765"/>
              <w:jc w:val="left"/>
              <w:rPr>
                <w:b/>
                <w:sz w:val="21"/>
              </w:rPr>
            </w:pPr>
            <w:r>
              <w:rPr>
                <w:b/>
                <w:sz w:val="21"/>
              </w:rPr>
              <w:t>内容</w:t>
            </w:r>
          </w:p>
          <w:p>
            <w:pPr>
              <w:pStyle w:val="12"/>
              <w:spacing w:before="29"/>
              <w:ind w:left="107"/>
              <w:jc w:val="left"/>
              <w:rPr>
                <w:b/>
                <w:sz w:val="21"/>
              </w:rPr>
            </w:pPr>
            <w:r>
              <w:rPr>
                <w:b/>
                <w:sz w:val="21"/>
              </w:rPr>
              <w:t>类型</w:t>
            </w:r>
          </w:p>
        </w:tc>
        <w:tc>
          <w:tcPr>
            <w:tcW w:w="1517" w:type="dxa"/>
          </w:tcPr>
          <w:p>
            <w:pPr>
              <w:pStyle w:val="12"/>
              <w:spacing w:before="11"/>
              <w:jc w:val="left"/>
              <w:rPr>
                <w:sz w:val="14"/>
              </w:rPr>
            </w:pPr>
          </w:p>
          <w:p>
            <w:pPr>
              <w:pStyle w:val="12"/>
              <w:spacing w:before="1"/>
              <w:ind w:left="106" w:right="99"/>
              <w:rPr>
                <w:b/>
                <w:sz w:val="21"/>
              </w:rPr>
            </w:pPr>
            <w:r>
              <w:rPr>
                <w:b/>
                <w:sz w:val="21"/>
              </w:rPr>
              <w:t>排放源</w:t>
            </w:r>
          </w:p>
        </w:tc>
        <w:tc>
          <w:tcPr>
            <w:tcW w:w="2000" w:type="dxa"/>
          </w:tcPr>
          <w:p>
            <w:pPr>
              <w:pStyle w:val="12"/>
              <w:spacing w:before="11"/>
              <w:jc w:val="left"/>
              <w:rPr>
                <w:sz w:val="14"/>
              </w:rPr>
            </w:pPr>
          </w:p>
          <w:p>
            <w:pPr>
              <w:pStyle w:val="12"/>
              <w:spacing w:before="1"/>
              <w:ind w:left="453" w:right="442"/>
              <w:rPr>
                <w:b/>
                <w:sz w:val="21"/>
              </w:rPr>
            </w:pPr>
            <w:r>
              <w:rPr>
                <w:b/>
                <w:sz w:val="21"/>
              </w:rPr>
              <w:t>污染物名称</w:t>
            </w:r>
          </w:p>
        </w:tc>
        <w:tc>
          <w:tcPr>
            <w:tcW w:w="3447" w:type="dxa"/>
          </w:tcPr>
          <w:p>
            <w:pPr>
              <w:pStyle w:val="12"/>
              <w:spacing w:before="11"/>
              <w:jc w:val="left"/>
              <w:rPr>
                <w:sz w:val="14"/>
              </w:rPr>
            </w:pPr>
          </w:p>
          <w:p>
            <w:pPr>
              <w:pStyle w:val="12"/>
              <w:spacing w:before="1"/>
              <w:ind w:left="1201"/>
              <w:jc w:val="left"/>
              <w:rPr>
                <w:b/>
                <w:sz w:val="21"/>
              </w:rPr>
            </w:pPr>
            <w:r>
              <w:rPr>
                <w:b/>
                <w:sz w:val="21"/>
              </w:rPr>
              <w:t>环评及批复要求</w:t>
            </w:r>
          </w:p>
        </w:tc>
        <w:tc>
          <w:tcPr>
            <w:tcW w:w="2421" w:type="dxa"/>
          </w:tcPr>
          <w:p>
            <w:pPr>
              <w:pStyle w:val="12"/>
              <w:spacing w:before="11"/>
              <w:jc w:val="left"/>
              <w:rPr>
                <w:sz w:val="14"/>
              </w:rPr>
            </w:pPr>
          </w:p>
          <w:p>
            <w:pPr>
              <w:pStyle w:val="12"/>
              <w:spacing w:before="1"/>
              <w:ind w:left="138" w:right="126"/>
              <w:rPr>
                <w:b/>
                <w:sz w:val="21"/>
              </w:rPr>
            </w:pPr>
            <w:r>
              <w:rPr>
                <w:b/>
                <w:sz w:val="21"/>
              </w:rPr>
              <w:t>防治措施</w:t>
            </w:r>
          </w:p>
        </w:tc>
        <w:tc>
          <w:tcPr>
            <w:tcW w:w="1982" w:type="dxa"/>
          </w:tcPr>
          <w:p>
            <w:pPr>
              <w:pStyle w:val="12"/>
              <w:spacing w:before="54" w:line="244" w:lineRule="auto"/>
              <w:ind w:left="781" w:right="134" w:hanging="632"/>
              <w:jc w:val="left"/>
              <w:rPr>
                <w:b/>
                <w:sz w:val="21"/>
              </w:rPr>
            </w:pPr>
            <w:r>
              <w:rPr>
                <w:b/>
                <w:sz w:val="21"/>
              </w:rPr>
              <w:t>污染物排放方式及去向</w:t>
            </w:r>
          </w:p>
        </w:tc>
        <w:tc>
          <w:tcPr>
            <w:tcW w:w="1504" w:type="dxa"/>
          </w:tcPr>
          <w:p>
            <w:pPr>
              <w:pStyle w:val="12"/>
              <w:spacing w:before="11"/>
              <w:jc w:val="left"/>
              <w:rPr>
                <w:sz w:val="14"/>
              </w:rPr>
            </w:pPr>
          </w:p>
          <w:p>
            <w:pPr>
              <w:pStyle w:val="12"/>
              <w:spacing w:before="1"/>
              <w:ind w:left="436"/>
              <w:jc w:val="left"/>
              <w:rPr>
                <w:b/>
                <w:sz w:val="21"/>
              </w:rPr>
            </w:pPr>
            <w:r>
              <w:rPr>
                <w:b/>
                <w:sz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1" w:hRule="atLeast"/>
        </w:trPr>
        <w:tc>
          <w:tcPr>
            <w:tcW w:w="1303" w:type="dxa"/>
            <w:vMerge w:val="restart"/>
          </w:tcPr>
          <w:p>
            <w:pPr>
              <w:pStyle w:val="12"/>
              <w:jc w:val="left"/>
              <w:rPr>
                <w:sz w:val="20"/>
              </w:rPr>
            </w:pPr>
          </w:p>
          <w:p>
            <w:pPr>
              <w:pStyle w:val="12"/>
              <w:jc w:val="left"/>
              <w:rPr>
                <w:sz w:val="20"/>
              </w:rPr>
            </w:pPr>
          </w:p>
          <w:p>
            <w:pPr>
              <w:pStyle w:val="12"/>
              <w:jc w:val="left"/>
              <w:rPr>
                <w:sz w:val="20"/>
              </w:rPr>
            </w:pPr>
          </w:p>
          <w:p>
            <w:pPr>
              <w:pStyle w:val="12"/>
              <w:spacing w:before="10"/>
              <w:jc w:val="left"/>
              <w:rPr>
                <w:sz w:val="22"/>
              </w:rPr>
            </w:pPr>
          </w:p>
          <w:p>
            <w:pPr>
              <w:pStyle w:val="12"/>
              <w:ind w:left="420" w:right="413"/>
              <w:rPr>
                <w:sz w:val="21"/>
              </w:rPr>
            </w:pPr>
            <w:r>
              <w:rPr>
                <w:sz w:val="21"/>
              </w:rPr>
              <w:t>废气</w:t>
            </w:r>
          </w:p>
        </w:tc>
        <w:tc>
          <w:tcPr>
            <w:tcW w:w="1517" w:type="dxa"/>
          </w:tcPr>
          <w:p>
            <w:pPr>
              <w:pStyle w:val="12"/>
              <w:jc w:val="left"/>
              <w:rPr>
                <w:sz w:val="20"/>
              </w:rPr>
            </w:pPr>
          </w:p>
          <w:p>
            <w:pPr>
              <w:pStyle w:val="12"/>
              <w:spacing w:before="151" w:line="244" w:lineRule="auto"/>
              <w:ind w:left="547" w:right="223" w:hanging="315"/>
              <w:jc w:val="left"/>
              <w:rPr>
                <w:rFonts w:hint="eastAsia" w:eastAsia="宋体"/>
                <w:sz w:val="21"/>
                <w:lang w:eastAsia="zh-CN"/>
              </w:rPr>
            </w:pPr>
            <w:r>
              <w:rPr>
                <w:rFonts w:hint="eastAsia"/>
                <w:sz w:val="21"/>
                <w:lang w:eastAsia="zh-CN"/>
              </w:rPr>
              <w:t>注塑成型、挤出成型、软化工序</w:t>
            </w:r>
          </w:p>
        </w:tc>
        <w:tc>
          <w:tcPr>
            <w:tcW w:w="2000" w:type="dxa"/>
          </w:tcPr>
          <w:p>
            <w:pPr>
              <w:pStyle w:val="12"/>
              <w:jc w:val="left"/>
              <w:rPr>
                <w:sz w:val="20"/>
              </w:rPr>
            </w:pPr>
          </w:p>
          <w:p>
            <w:pPr>
              <w:pStyle w:val="12"/>
              <w:spacing w:before="6"/>
              <w:jc w:val="left"/>
              <w:rPr>
                <w:sz w:val="22"/>
              </w:rPr>
            </w:pPr>
          </w:p>
          <w:p>
            <w:pPr>
              <w:pStyle w:val="12"/>
              <w:ind w:left="450" w:right="442"/>
              <w:rPr>
                <w:sz w:val="21"/>
              </w:rPr>
            </w:pPr>
            <w:r>
              <w:rPr>
                <w:sz w:val="21"/>
              </w:rPr>
              <w:t>非甲烷总烃</w:t>
            </w:r>
          </w:p>
        </w:tc>
        <w:tc>
          <w:tcPr>
            <w:tcW w:w="3447" w:type="dxa"/>
          </w:tcPr>
          <w:p>
            <w:pPr>
              <w:pStyle w:val="12"/>
              <w:spacing w:line="242" w:lineRule="auto"/>
              <w:ind w:left="106" w:right="61" w:firstLine="40"/>
              <w:jc w:val="both"/>
              <w:rPr>
                <w:sz w:val="21"/>
              </w:rPr>
            </w:pPr>
            <w:r>
              <w:rPr>
                <w:sz w:val="21"/>
              </w:rPr>
              <w:t>项目将</w:t>
            </w:r>
            <w:r>
              <w:rPr>
                <w:rFonts w:hint="eastAsia"/>
                <w:sz w:val="21"/>
                <w:lang w:eastAsia="zh-CN"/>
              </w:rPr>
              <w:t>注塑成型、挤出成型、软化</w:t>
            </w:r>
            <w:r>
              <w:rPr>
                <w:sz w:val="21"/>
              </w:rPr>
              <w:t>工序设置在密闭车间，并设置集气装置对其产生的</w:t>
            </w:r>
            <w:r>
              <w:rPr>
                <w:spacing w:val="-7"/>
                <w:sz w:val="21"/>
              </w:rPr>
              <w:t>有机废气进行收集后经“</w:t>
            </w:r>
            <w:r>
              <w:rPr>
                <w:rFonts w:ascii="Times New Roman" w:hAnsi="Times New Roman" w:eastAsia="Times New Roman"/>
                <w:sz w:val="21"/>
              </w:rPr>
              <w:t xml:space="preserve">UV </w:t>
            </w:r>
            <w:r>
              <w:rPr>
                <w:sz w:val="21"/>
              </w:rPr>
              <w:t>催化光</w:t>
            </w:r>
          </w:p>
          <w:p>
            <w:pPr>
              <w:pStyle w:val="12"/>
              <w:spacing w:before="2" w:line="270" w:lineRule="atLeast"/>
              <w:ind w:left="106" w:right="-15"/>
              <w:jc w:val="both"/>
              <w:rPr>
                <w:sz w:val="21"/>
              </w:rPr>
            </w:pPr>
            <w:r>
              <w:rPr>
                <w:sz w:val="21"/>
              </w:rPr>
              <w:t>解装置</w:t>
            </w:r>
            <w:r>
              <w:rPr>
                <w:rFonts w:ascii="Times New Roman" w:hAnsi="Times New Roman" w:eastAsia="Times New Roman"/>
                <w:sz w:val="21"/>
              </w:rPr>
              <w:t>+</w:t>
            </w:r>
            <w:r>
              <w:rPr>
                <w:sz w:val="21"/>
              </w:rPr>
              <w:t xml:space="preserve">活性炭吸附装置”处理后， </w:t>
            </w:r>
            <w:r>
              <w:rPr>
                <w:spacing w:val="-20"/>
                <w:sz w:val="21"/>
              </w:rPr>
              <w:t>高空排放</w:t>
            </w:r>
            <w:r>
              <w:rPr>
                <w:sz w:val="21"/>
              </w:rPr>
              <w:t>（</w:t>
            </w:r>
            <w:r>
              <w:rPr>
                <w:spacing w:val="-1"/>
                <w:sz w:val="21"/>
              </w:rPr>
              <w:t xml:space="preserve">排气筒高度不低于 </w:t>
            </w:r>
            <w:r>
              <w:rPr>
                <w:rFonts w:ascii="Times New Roman" w:hAnsi="Times New Roman" w:eastAsia="Times New Roman"/>
                <w:sz w:val="21"/>
              </w:rPr>
              <w:t>15m</w:t>
            </w:r>
            <w:r>
              <w:rPr>
                <w:sz w:val="21"/>
              </w:rPr>
              <w:t>）</w:t>
            </w:r>
          </w:p>
        </w:tc>
        <w:tc>
          <w:tcPr>
            <w:tcW w:w="2421" w:type="dxa"/>
          </w:tcPr>
          <w:p>
            <w:pPr>
              <w:pStyle w:val="12"/>
              <w:jc w:val="left"/>
              <w:rPr>
                <w:sz w:val="22"/>
              </w:rPr>
            </w:pPr>
          </w:p>
          <w:p>
            <w:pPr>
              <w:pStyle w:val="12"/>
              <w:spacing w:before="6"/>
              <w:jc w:val="left"/>
              <w:rPr>
                <w:sz w:val="20"/>
              </w:rPr>
            </w:pPr>
          </w:p>
          <w:p>
            <w:pPr>
              <w:pStyle w:val="12"/>
              <w:ind w:left="138" w:right="129"/>
              <w:rPr>
                <w:sz w:val="21"/>
              </w:rPr>
            </w:pPr>
            <w:r>
              <w:rPr>
                <w:rFonts w:ascii="Times New Roman" w:eastAsia="Times New Roman"/>
                <w:sz w:val="21"/>
              </w:rPr>
              <w:t xml:space="preserve">UV </w:t>
            </w:r>
            <w:r>
              <w:rPr>
                <w:sz w:val="21"/>
              </w:rPr>
              <w:t>光解</w:t>
            </w:r>
            <w:r>
              <w:rPr>
                <w:rFonts w:ascii="Times New Roman" w:eastAsia="Times New Roman"/>
                <w:sz w:val="21"/>
              </w:rPr>
              <w:t>+</w:t>
            </w:r>
            <w:r>
              <w:rPr>
                <w:sz w:val="21"/>
              </w:rPr>
              <w:t>活性炭</w:t>
            </w:r>
          </w:p>
        </w:tc>
        <w:tc>
          <w:tcPr>
            <w:tcW w:w="1982" w:type="dxa"/>
          </w:tcPr>
          <w:p>
            <w:pPr>
              <w:pStyle w:val="12"/>
              <w:jc w:val="left"/>
              <w:rPr>
                <w:sz w:val="20"/>
              </w:rPr>
            </w:pPr>
          </w:p>
          <w:p>
            <w:pPr>
              <w:pStyle w:val="12"/>
              <w:spacing w:before="151" w:line="244" w:lineRule="auto"/>
              <w:ind w:left="570" w:right="255" w:hanging="238"/>
              <w:jc w:val="left"/>
              <w:rPr>
                <w:sz w:val="21"/>
              </w:rPr>
            </w:pPr>
            <w:r>
              <w:rPr>
                <w:sz w:val="21"/>
              </w:rPr>
              <w:t xml:space="preserve">由 </w:t>
            </w:r>
            <w:r>
              <w:rPr>
                <w:rFonts w:ascii="Times New Roman" w:eastAsia="Times New Roman"/>
                <w:sz w:val="21"/>
              </w:rPr>
              <w:t xml:space="preserve">15m </w:t>
            </w:r>
            <w:r>
              <w:rPr>
                <w:sz w:val="21"/>
              </w:rPr>
              <w:t>排气筒高空排放</w:t>
            </w:r>
          </w:p>
        </w:tc>
        <w:tc>
          <w:tcPr>
            <w:tcW w:w="1504" w:type="dxa"/>
          </w:tcPr>
          <w:p>
            <w:pPr>
              <w:pStyle w:val="12"/>
              <w:jc w:val="left"/>
              <w:rPr>
                <w:sz w:val="20"/>
              </w:rPr>
            </w:pPr>
          </w:p>
          <w:p>
            <w:pPr>
              <w:pStyle w:val="12"/>
              <w:spacing w:before="151" w:line="244"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vMerge w:val="continue"/>
            <w:tcBorders>
              <w:top w:val="nil"/>
            </w:tcBorders>
          </w:tcPr>
          <w:p>
            <w:pPr>
              <w:rPr>
                <w:sz w:val="2"/>
                <w:szCs w:val="2"/>
              </w:rPr>
            </w:pPr>
          </w:p>
        </w:tc>
        <w:tc>
          <w:tcPr>
            <w:tcW w:w="1517" w:type="dxa"/>
          </w:tcPr>
          <w:p>
            <w:pPr>
              <w:pStyle w:val="12"/>
              <w:spacing w:before="1"/>
              <w:jc w:val="left"/>
              <w:rPr>
                <w:sz w:val="29"/>
              </w:rPr>
            </w:pPr>
          </w:p>
          <w:p>
            <w:pPr>
              <w:pStyle w:val="12"/>
              <w:ind w:left="106" w:right="99"/>
              <w:rPr>
                <w:rFonts w:hint="eastAsia" w:eastAsia="宋体"/>
                <w:sz w:val="21"/>
                <w:lang w:eastAsia="zh-CN"/>
              </w:rPr>
            </w:pPr>
            <w:r>
              <w:rPr>
                <w:rFonts w:hint="eastAsia"/>
                <w:sz w:val="21"/>
                <w:lang w:eastAsia="zh-CN"/>
              </w:rPr>
              <w:t>厨房</w:t>
            </w:r>
          </w:p>
        </w:tc>
        <w:tc>
          <w:tcPr>
            <w:tcW w:w="2000" w:type="dxa"/>
          </w:tcPr>
          <w:p>
            <w:pPr>
              <w:pStyle w:val="12"/>
              <w:spacing w:before="1"/>
              <w:jc w:val="left"/>
              <w:rPr>
                <w:sz w:val="29"/>
              </w:rPr>
            </w:pPr>
          </w:p>
          <w:p>
            <w:pPr>
              <w:pStyle w:val="12"/>
              <w:ind w:left="448" w:right="442"/>
              <w:rPr>
                <w:sz w:val="21"/>
              </w:rPr>
            </w:pPr>
            <w:r>
              <w:rPr>
                <w:sz w:val="21"/>
              </w:rPr>
              <w:t>粉尘</w:t>
            </w:r>
          </w:p>
        </w:tc>
        <w:tc>
          <w:tcPr>
            <w:tcW w:w="3447" w:type="dxa"/>
          </w:tcPr>
          <w:p>
            <w:pPr>
              <w:pStyle w:val="12"/>
              <w:spacing w:before="1"/>
              <w:jc w:val="left"/>
              <w:rPr>
                <w:sz w:val="29"/>
              </w:rPr>
            </w:pPr>
          </w:p>
          <w:p>
            <w:pPr>
              <w:pStyle w:val="12"/>
              <w:ind w:firstLine="210" w:firstLineChars="100"/>
              <w:jc w:val="left"/>
              <w:rPr>
                <w:rFonts w:hint="eastAsia" w:eastAsia="宋体"/>
                <w:sz w:val="21"/>
                <w:lang w:eastAsia="zh-CN"/>
              </w:rPr>
            </w:pPr>
            <w:r>
              <w:rPr>
                <w:rFonts w:hint="eastAsia"/>
                <w:sz w:val="21"/>
                <w:lang w:eastAsia="zh-CN"/>
              </w:rPr>
              <w:t>经油烟净化器处理后高空排放</w:t>
            </w:r>
          </w:p>
        </w:tc>
        <w:tc>
          <w:tcPr>
            <w:tcW w:w="2421" w:type="dxa"/>
          </w:tcPr>
          <w:p>
            <w:pPr>
              <w:pStyle w:val="12"/>
              <w:spacing w:before="1"/>
              <w:jc w:val="left"/>
              <w:rPr>
                <w:sz w:val="29"/>
              </w:rPr>
            </w:pPr>
          </w:p>
          <w:p>
            <w:pPr>
              <w:pStyle w:val="12"/>
              <w:ind w:left="138" w:right="131"/>
              <w:rPr>
                <w:sz w:val="21"/>
              </w:rPr>
            </w:pPr>
            <w:r>
              <w:rPr>
                <w:rFonts w:hint="eastAsia"/>
                <w:sz w:val="21"/>
                <w:lang w:eastAsia="zh-CN"/>
              </w:rPr>
              <w:t>油烟净化器</w:t>
            </w:r>
            <w:r>
              <w:rPr>
                <w:sz w:val="21"/>
              </w:rPr>
              <w:t>风</w:t>
            </w:r>
          </w:p>
        </w:tc>
        <w:tc>
          <w:tcPr>
            <w:tcW w:w="1982" w:type="dxa"/>
          </w:tcPr>
          <w:p>
            <w:pPr>
              <w:pStyle w:val="12"/>
              <w:spacing w:before="1"/>
              <w:jc w:val="left"/>
              <w:rPr>
                <w:sz w:val="29"/>
              </w:rPr>
            </w:pPr>
          </w:p>
          <w:p>
            <w:pPr>
              <w:pStyle w:val="12"/>
              <w:ind w:left="129" w:right="123"/>
              <w:rPr>
                <w:rFonts w:hint="eastAsia" w:eastAsia="宋体"/>
                <w:sz w:val="21"/>
                <w:lang w:eastAsia="zh-CN"/>
              </w:rPr>
            </w:pPr>
            <w:r>
              <w:rPr>
                <w:rFonts w:hint="eastAsia"/>
                <w:sz w:val="21"/>
                <w:lang w:eastAsia="zh-CN"/>
              </w:rPr>
              <w:t>高空排放</w:t>
            </w:r>
          </w:p>
        </w:tc>
        <w:tc>
          <w:tcPr>
            <w:tcW w:w="1504" w:type="dxa"/>
          </w:tcPr>
          <w:p>
            <w:pPr>
              <w:pStyle w:val="12"/>
              <w:spacing w:before="5"/>
              <w:jc w:val="left"/>
              <w:rPr>
                <w:sz w:val="18"/>
              </w:rPr>
            </w:pPr>
          </w:p>
          <w:p>
            <w:pPr>
              <w:pStyle w:val="12"/>
              <w:spacing w:line="244"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tcPr>
          <w:p>
            <w:pPr>
              <w:pStyle w:val="12"/>
              <w:jc w:val="left"/>
              <w:rPr>
                <w:sz w:val="29"/>
              </w:rPr>
            </w:pPr>
          </w:p>
          <w:p>
            <w:pPr>
              <w:pStyle w:val="12"/>
              <w:spacing w:before="1"/>
              <w:ind w:left="420" w:right="413"/>
              <w:rPr>
                <w:sz w:val="21"/>
              </w:rPr>
            </w:pPr>
            <w:r>
              <w:rPr>
                <w:sz w:val="21"/>
              </w:rPr>
              <w:t>噪声</w:t>
            </w:r>
          </w:p>
        </w:tc>
        <w:tc>
          <w:tcPr>
            <w:tcW w:w="1517" w:type="dxa"/>
          </w:tcPr>
          <w:p>
            <w:pPr>
              <w:pStyle w:val="12"/>
              <w:jc w:val="left"/>
              <w:rPr>
                <w:sz w:val="29"/>
              </w:rPr>
            </w:pPr>
          </w:p>
          <w:p>
            <w:pPr>
              <w:pStyle w:val="12"/>
              <w:spacing w:before="1"/>
              <w:ind w:left="106" w:right="99"/>
              <w:rPr>
                <w:sz w:val="21"/>
              </w:rPr>
            </w:pPr>
            <w:r>
              <w:rPr>
                <w:sz w:val="21"/>
              </w:rPr>
              <w:t>厂界噪声</w:t>
            </w:r>
          </w:p>
        </w:tc>
        <w:tc>
          <w:tcPr>
            <w:tcW w:w="2000" w:type="dxa"/>
          </w:tcPr>
          <w:p>
            <w:pPr>
              <w:pStyle w:val="12"/>
              <w:jc w:val="left"/>
              <w:rPr>
                <w:sz w:val="29"/>
              </w:rPr>
            </w:pPr>
          </w:p>
          <w:p>
            <w:pPr>
              <w:pStyle w:val="12"/>
              <w:spacing w:before="1"/>
              <w:ind w:left="448" w:right="442"/>
              <w:rPr>
                <w:sz w:val="21"/>
              </w:rPr>
            </w:pPr>
            <w:r>
              <w:rPr>
                <w:sz w:val="21"/>
              </w:rPr>
              <w:t>噪声</w:t>
            </w:r>
          </w:p>
        </w:tc>
        <w:tc>
          <w:tcPr>
            <w:tcW w:w="3447" w:type="dxa"/>
          </w:tcPr>
          <w:p>
            <w:pPr>
              <w:pStyle w:val="12"/>
              <w:spacing w:before="7"/>
              <w:jc w:val="left"/>
              <w:rPr>
                <w:sz w:val="18"/>
              </w:rPr>
            </w:pPr>
          </w:p>
          <w:p>
            <w:pPr>
              <w:pStyle w:val="12"/>
              <w:spacing w:line="242" w:lineRule="auto"/>
              <w:ind w:left="1513" w:right="138" w:hanging="1366"/>
              <w:jc w:val="left"/>
              <w:rPr>
                <w:sz w:val="21"/>
              </w:rPr>
            </w:pPr>
            <w:r>
              <w:rPr>
                <w:sz w:val="21"/>
              </w:rPr>
              <w:t>通过对噪声源采取适当隔音、降噪措施</w:t>
            </w:r>
          </w:p>
        </w:tc>
        <w:tc>
          <w:tcPr>
            <w:tcW w:w="2421" w:type="dxa"/>
          </w:tcPr>
          <w:p>
            <w:pPr>
              <w:pStyle w:val="12"/>
              <w:jc w:val="left"/>
              <w:rPr>
                <w:sz w:val="29"/>
              </w:rPr>
            </w:pPr>
          </w:p>
          <w:p>
            <w:pPr>
              <w:pStyle w:val="12"/>
              <w:spacing w:before="1"/>
              <w:ind w:left="138" w:right="131"/>
              <w:rPr>
                <w:sz w:val="21"/>
              </w:rPr>
            </w:pPr>
            <w:r>
              <w:rPr>
                <w:sz w:val="21"/>
              </w:rPr>
              <w:t>适当隔音、降噪措施</w:t>
            </w:r>
          </w:p>
        </w:tc>
        <w:tc>
          <w:tcPr>
            <w:tcW w:w="1982" w:type="dxa"/>
          </w:tcPr>
          <w:p>
            <w:pPr>
              <w:pStyle w:val="12"/>
              <w:spacing w:before="4"/>
              <w:jc w:val="left"/>
              <w:rPr>
                <w:sz w:val="30"/>
              </w:rPr>
            </w:pPr>
          </w:p>
          <w:p>
            <w:pPr>
              <w:pStyle w:val="12"/>
              <w:ind w:left="8"/>
              <w:rPr>
                <w:rFonts w:ascii="Times New Roman"/>
                <w:sz w:val="21"/>
              </w:rPr>
            </w:pPr>
            <w:r>
              <w:rPr>
                <w:rFonts w:ascii="Times New Roman"/>
                <w:w w:val="99"/>
                <w:sz w:val="21"/>
              </w:rPr>
              <w:t>/</w:t>
            </w:r>
          </w:p>
        </w:tc>
        <w:tc>
          <w:tcPr>
            <w:tcW w:w="1504" w:type="dxa"/>
          </w:tcPr>
          <w:p>
            <w:pPr>
              <w:pStyle w:val="12"/>
              <w:spacing w:before="7"/>
              <w:jc w:val="left"/>
              <w:rPr>
                <w:sz w:val="18"/>
              </w:rPr>
            </w:pPr>
          </w:p>
          <w:p>
            <w:pPr>
              <w:pStyle w:val="12"/>
              <w:spacing w:line="242"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vMerge w:val="restart"/>
          </w:tcPr>
          <w:p>
            <w:pPr>
              <w:pStyle w:val="12"/>
              <w:jc w:val="left"/>
              <w:rPr>
                <w:sz w:val="20"/>
              </w:rPr>
            </w:pPr>
          </w:p>
          <w:p>
            <w:pPr>
              <w:pStyle w:val="12"/>
              <w:jc w:val="left"/>
              <w:rPr>
                <w:sz w:val="20"/>
              </w:rPr>
            </w:pPr>
          </w:p>
          <w:p>
            <w:pPr>
              <w:pStyle w:val="12"/>
              <w:jc w:val="left"/>
              <w:rPr>
                <w:sz w:val="20"/>
              </w:rPr>
            </w:pPr>
          </w:p>
          <w:p>
            <w:pPr>
              <w:pStyle w:val="12"/>
              <w:jc w:val="left"/>
              <w:rPr>
                <w:sz w:val="20"/>
              </w:rPr>
            </w:pPr>
          </w:p>
          <w:p>
            <w:pPr>
              <w:pStyle w:val="12"/>
              <w:jc w:val="left"/>
              <w:rPr>
                <w:sz w:val="20"/>
              </w:rPr>
            </w:pPr>
          </w:p>
          <w:p>
            <w:pPr>
              <w:pStyle w:val="12"/>
              <w:jc w:val="left"/>
              <w:rPr>
                <w:sz w:val="20"/>
              </w:rPr>
            </w:pPr>
          </w:p>
          <w:p>
            <w:pPr>
              <w:pStyle w:val="12"/>
              <w:spacing w:before="8"/>
              <w:jc w:val="left"/>
              <w:rPr>
                <w:sz w:val="29"/>
              </w:rPr>
            </w:pPr>
          </w:p>
          <w:p>
            <w:pPr>
              <w:pStyle w:val="12"/>
              <w:ind w:left="230"/>
              <w:jc w:val="left"/>
              <w:rPr>
                <w:sz w:val="21"/>
              </w:rPr>
            </w:pPr>
            <w:r>
              <w:rPr>
                <w:sz w:val="21"/>
              </w:rPr>
              <w:t>固体废物</w:t>
            </w:r>
          </w:p>
        </w:tc>
        <w:tc>
          <w:tcPr>
            <w:tcW w:w="1517" w:type="dxa"/>
          </w:tcPr>
          <w:p>
            <w:pPr>
              <w:pStyle w:val="12"/>
              <w:jc w:val="left"/>
              <w:rPr>
                <w:sz w:val="29"/>
              </w:rPr>
            </w:pPr>
          </w:p>
          <w:p>
            <w:pPr>
              <w:pStyle w:val="12"/>
              <w:ind w:left="106" w:right="99"/>
              <w:rPr>
                <w:sz w:val="21"/>
              </w:rPr>
            </w:pPr>
            <w:r>
              <w:rPr>
                <w:sz w:val="21"/>
              </w:rPr>
              <w:t>员工生活</w:t>
            </w:r>
          </w:p>
        </w:tc>
        <w:tc>
          <w:tcPr>
            <w:tcW w:w="2000" w:type="dxa"/>
          </w:tcPr>
          <w:p>
            <w:pPr>
              <w:pStyle w:val="12"/>
              <w:jc w:val="left"/>
              <w:rPr>
                <w:sz w:val="29"/>
              </w:rPr>
            </w:pPr>
          </w:p>
          <w:p>
            <w:pPr>
              <w:pStyle w:val="12"/>
              <w:ind w:left="450" w:right="442"/>
              <w:rPr>
                <w:sz w:val="21"/>
              </w:rPr>
            </w:pPr>
            <w:r>
              <w:rPr>
                <w:sz w:val="21"/>
              </w:rPr>
              <w:t>生活垃圾</w:t>
            </w:r>
          </w:p>
        </w:tc>
        <w:tc>
          <w:tcPr>
            <w:tcW w:w="3447" w:type="dxa"/>
          </w:tcPr>
          <w:p>
            <w:pPr>
              <w:pStyle w:val="12"/>
              <w:jc w:val="left"/>
              <w:rPr>
                <w:sz w:val="29"/>
              </w:rPr>
            </w:pPr>
          </w:p>
          <w:p>
            <w:pPr>
              <w:pStyle w:val="12"/>
              <w:ind w:left="882"/>
              <w:jc w:val="left"/>
              <w:rPr>
                <w:sz w:val="21"/>
              </w:rPr>
            </w:pPr>
            <w:r>
              <w:rPr>
                <w:sz w:val="21"/>
              </w:rPr>
              <w:t>交由环卫部门清运</w:t>
            </w:r>
          </w:p>
        </w:tc>
        <w:tc>
          <w:tcPr>
            <w:tcW w:w="2421" w:type="dxa"/>
          </w:tcPr>
          <w:p>
            <w:pPr>
              <w:pStyle w:val="12"/>
              <w:jc w:val="left"/>
              <w:rPr>
                <w:sz w:val="29"/>
              </w:rPr>
            </w:pPr>
          </w:p>
          <w:p>
            <w:pPr>
              <w:pStyle w:val="12"/>
              <w:ind w:left="138" w:right="131"/>
              <w:rPr>
                <w:sz w:val="21"/>
              </w:rPr>
            </w:pPr>
            <w:r>
              <w:rPr>
                <w:sz w:val="21"/>
              </w:rPr>
              <w:t>交由环卫部门清运</w:t>
            </w:r>
          </w:p>
        </w:tc>
        <w:tc>
          <w:tcPr>
            <w:tcW w:w="1982" w:type="dxa"/>
          </w:tcPr>
          <w:p>
            <w:pPr>
              <w:pStyle w:val="12"/>
              <w:jc w:val="left"/>
              <w:rPr>
                <w:sz w:val="29"/>
              </w:rPr>
            </w:pPr>
          </w:p>
          <w:p>
            <w:pPr>
              <w:pStyle w:val="12"/>
              <w:ind w:left="129" w:right="123"/>
              <w:rPr>
                <w:sz w:val="21"/>
              </w:rPr>
            </w:pPr>
            <w:r>
              <w:rPr>
                <w:sz w:val="21"/>
              </w:rPr>
              <w:t>交由环卫部门清运</w:t>
            </w:r>
          </w:p>
        </w:tc>
        <w:tc>
          <w:tcPr>
            <w:tcW w:w="1504" w:type="dxa"/>
          </w:tcPr>
          <w:p>
            <w:pPr>
              <w:pStyle w:val="12"/>
              <w:spacing w:before="6"/>
              <w:jc w:val="left"/>
              <w:rPr>
                <w:sz w:val="18"/>
              </w:rPr>
            </w:pPr>
          </w:p>
          <w:p>
            <w:pPr>
              <w:pStyle w:val="12"/>
              <w:spacing w:before="1" w:line="242"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vMerge w:val="continue"/>
            <w:tcBorders>
              <w:top w:val="nil"/>
            </w:tcBorders>
          </w:tcPr>
          <w:p>
            <w:pPr>
              <w:rPr>
                <w:sz w:val="2"/>
                <w:szCs w:val="2"/>
              </w:rPr>
            </w:pPr>
          </w:p>
        </w:tc>
        <w:tc>
          <w:tcPr>
            <w:tcW w:w="1517" w:type="dxa"/>
          </w:tcPr>
          <w:p>
            <w:pPr>
              <w:pStyle w:val="12"/>
              <w:spacing w:before="2"/>
              <w:jc w:val="left"/>
              <w:rPr>
                <w:sz w:val="29"/>
              </w:rPr>
            </w:pPr>
          </w:p>
          <w:p>
            <w:pPr>
              <w:pStyle w:val="12"/>
              <w:ind w:left="106" w:right="101"/>
              <w:rPr>
                <w:sz w:val="21"/>
              </w:rPr>
            </w:pPr>
            <w:r>
              <w:rPr>
                <w:sz w:val="21"/>
              </w:rPr>
              <w:t>一般工业废物</w:t>
            </w:r>
          </w:p>
        </w:tc>
        <w:tc>
          <w:tcPr>
            <w:tcW w:w="2000" w:type="dxa"/>
          </w:tcPr>
          <w:p>
            <w:pPr>
              <w:pStyle w:val="12"/>
              <w:spacing w:before="6"/>
              <w:jc w:val="left"/>
              <w:rPr>
                <w:sz w:val="18"/>
              </w:rPr>
            </w:pPr>
          </w:p>
          <w:p>
            <w:pPr>
              <w:pStyle w:val="12"/>
              <w:spacing w:line="242" w:lineRule="auto"/>
              <w:ind w:left="474" w:right="360" w:hanging="106"/>
              <w:jc w:val="left"/>
              <w:rPr>
                <w:sz w:val="21"/>
              </w:rPr>
            </w:pPr>
            <w:r>
              <w:rPr>
                <w:rFonts w:hint="eastAsia"/>
                <w:sz w:val="21"/>
                <w:lang w:eastAsia="zh-CN"/>
              </w:rPr>
              <w:t>硅胶边角料、</w:t>
            </w:r>
            <w:r>
              <w:rPr>
                <w:sz w:val="21"/>
              </w:rPr>
              <w:t>塑胶边角料、</w:t>
            </w:r>
            <w:r>
              <w:rPr>
                <w:rFonts w:hint="eastAsia"/>
                <w:sz w:val="21"/>
                <w:lang w:eastAsia="zh-CN"/>
              </w:rPr>
              <w:t>金属边角料、金属碎屑和</w:t>
            </w:r>
            <w:r>
              <w:rPr>
                <w:sz w:val="21"/>
              </w:rPr>
              <w:t>废包装材料</w:t>
            </w:r>
          </w:p>
        </w:tc>
        <w:tc>
          <w:tcPr>
            <w:tcW w:w="3447" w:type="dxa"/>
          </w:tcPr>
          <w:p>
            <w:pPr>
              <w:pStyle w:val="12"/>
              <w:spacing w:before="2"/>
              <w:jc w:val="left"/>
              <w:rPr>
                <w:sz w:val="29"/>
              </w:rPr>
            </w:pPr>
          </w:p>
          <w:p>
            <w:pPr>
              <w:pStyle w:val="12"/>
              <w:ind w:left="776"/>
              <w:jc w:val="left"/>
              <w:rPr>
                <w:sz w:val="21"/>
              </w:rPr>
            </w:pPr>
            <w:r>
              <w:rPr>
                <w:sz w:val="21"/>
              </w:rPr>
              <w:t>交专业公司回收处理</w:t>
            </w:r>
          </w:p>
        </w:tc>
        <w:tc>
          <w:tcPr>
            <w:tcW w:w="2421" w:type="dxa"/>
          </w:tcPr>
          <w:p>
            <w:pPr>
              <w:pStyle w:val="12"/>
              <w:spacing w:before="2"/>
              <w:jc w:val="left"/>
              <w:rPr>
                <w:sz w:val="29"/>
              </w:rPr>
            </w:pPr>
          </w:p>
          <w:p>
            <w:pPr>
              <w:pStyle w:val="12"/>
              <w:ind w:left="138" w:right="131"/>
              <w:rPr>
                <w:sz w:val="21"/>
              </w:rPr>
            </w:pPr>
            <w:r>
              <w:rPr>
                <w:sz w:val="21"/>
              </w:rPr>
              <w:t>交专业公司回收处理</w:t>
            </w:r>
          </w:p>
        </w:tc>
        <w:tc>
          <w:tcPr>
            <w:tcW w:w="1982" w:type="dxa"/>
          </w:tcPr>
          <w:p>
            <w:pPr>
              <w:pStyle w:val="12"/>
              <w:spacing w:before="6"/>
              <w:jc w:val="left"/>
              <w:rPr>
                <w:sz w:val="18"/>
              </w:rPr>
            </w:pPr>
          </w:p>
          <w:p>
            <w:pPr>
              <w:pStyle w:val="12"/>
              <w:spacing w:line="242" w:lineRule="auto"/>
              <w:ind w:left="781" w:right="245" w:hanging="526"/>
              <w:jc w:val="left"/>
              <w:rPr>
                <w:sz w:val="21"/>
              </w:rPr>
            </w:pPr>
            <w:r>
              <w:rPr>
                <w:sz w:val="21"/>
              </w:rPr>
              <w:t>交专业公司回收处理</w:t>
            </w:r>
          </w:p>
        </w:tc>
        <w:tc>
          <w:tcPr>
            <w:tcW w:w="1504" w:type="dxa"/>
          </w:tcPr>
          <w:p>
            <w:pPr>
              <w:pStyle w:val="12"/>
              <w:spacing w:before="6"/>
              <w:jc w:val="left"/>
              <w:rPr>
                <w:sz w:val="18"/>
              </w:rPr>
            </w:pPr>
          </w:p>
          <w:p>
            <w:pPr>
              <w:pStyle w:val="12"/>
              <w:spacing w:line="242"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vMerge w:val="continue"/>
            <w:tcBorders>
              <w:top w:val="nil"/>
            </w:tcBorders>
          </w:tcPr>
          <w:p>
            <w:pPr>
              <w:rPr>
                <w:sz w:val="2"/>
                <w:szCs w:val="2"/>
              </w:rPr>
            </w:pPr>
          </w:p>
        </w:tc>
        <w:tc>
          <w:tcPr>
            <w:tcW w:w="1517" w:type="dxa"/>
          </w:tcPr>
          <w:p>
            <w:pPr>
              <w:pStyle w:val="12"/>
              <w:spacing w:before="2"/>
              <w:jc w:val="left"/>
              <w:rPr>
                <w:sz w:val="29"/>
              </w:rPr>
            </w:pPr>
          </w:p>
          <w:p>
            <w:pPr>
              <w:pStyle w:val="12"/>
              <w:ind w:left="106" w:right="101"/>
              <w:rPr>
                <w:sz w:val="21"/>
              </w:rPr>
            </w:pPr>
            <w:r>
              <w:rPr>
                <w:sz w:val="21"/>
              </w:rPr>
              <w:t>中转物</w:t>
            </w:r>
          </w:p>
        </w:tc>
        <w:tc>
          <w:tcPr>
            <w:tcW w:w="2000" w:type="dxa"/>
          </w:tcPr>
          <w:p>
            <w:pPr>
              <w:pStyle w:val="12"/>
              <w:spacing w:before="2"/>
              <w:jc w:val="left"/>
              <w:rPr>
                <w:sz w:val="29"/>
              </w:rPr>
            </w:pPr>
          </w:p>
          <w:p>
            <w:pPr>
              <w:pStyle w:val="12"/>
              <w:ind w:left="450" w:right="442"/>
              <w:rPr>
                <w:sz w:val="21"/>
              </w:rPr>
            </w:pPr>
            <w:r>
              <w:rPr>
                <w:rFonts w:hint="eastAsia"/>
                <w:sz w:val="21"/>
                <w:lang w:eastAsia="zh-CN"/>
              </w:rPr>
              <w:t>润滑油</w:t>
            </w:r>
            <w:r>
              <w:rPr>
                <w:sz w:val="21"/>
              </w:rPr>
              <w:t>罐</w:t>
            </w:r>
          </w:p>
        </w:tc>
        <w:tc>
          <w:tcPr>
            <w:tcW w:w="3447" w:type="dxa"/>
          </w:tcPr>
          <w:p>
            <w:pPr>
              <w:pStyle w:val="12"/>
              <w:spacing w:before="2"/>
              <w:jc w:val="left"/>
              <w:rPr>
                <w:sz w:val="29"/>
              </w:rPr>
            </w:pPr>
          </w:p>
          <w:p>
            <w:pPr>
              <w:pStyle w:val="12"/>
              <w:ind w:left="882"/>
              <w:jc w:val="left"/>
              <w:rPr>
                <w:sz w:val="21"/>
              </w:rPr>
            </w:pPr>
            <w:r>
              <w:rPr>
                <w:sz w:val="21"/>
              </w:rPr>
              <w:t>交供应商回收利用</w:t>
            </w:r>
          </w:p>
        </w:tc>
        <w:tc>
          <w:tcPr>
            <w:tcW w:w="2421" w:type="dxa"/>
          </w:tcPr>
          <w:p>
            <w:pPr>
              <w:pStyle w:val="12"/>
              <w:spacing w:before="2"/>
              <w:jc w:val="left"/>
              <w:rPr>
                <w:sz w:val="29"/>
              </w:rPr>
            </w:pPr>
          </w:p>
          <w:p>
            <w:pPr>
              <w:pStyle w:val="12"/>
              <w:ind w:left="138" w:right="131"/>
              <w:rPr>
                <w:sz w:val="21"/>
              </w:rPr>
            </w:pPr>
            <w:r>
              <w:rPr>
                <w:sz w:val="21"/>
              </w:rPr>
              <w:t>交供应商回收利用</w:t>
            </w:r>
          </w:p>
        </w:tc>
        <w:tc>
          <w:tcPr>
            <w:tcW w:w="1982" w:type="dxa"/>
          </w:tcPr>
          <w:p>
            <w:pPr>
              <w:pStyle w:val="12"/>
              <w:spacing w:before="2"/>
              <w:jc w:val="left"/>
              <w:rPr>
                <w:sz w:val="29"/>
              </w:rPr>
            </w:pPr>
          </w:p>
          <w:p>
            <w:pPr>
              <w:pStyle w:val="12"/>
              <w:ind w:left="129" w:right="123"/>
              <w:rPr>
                <w:sz w:val="21"/>
              </w:rPr>
            </w:pPr>
            <w:r>
              <w:rPr>
                <w:sz w:val="21"/>
              </w:rPr>
              <w:t>交供应商回收利用</w:t>
            </w:r>
          </w:p>
        </w:tc>
        <w:tc>
          <w:tcPr>
            <w:tcW w:w="1504" w:type="dxa"/>
          </w:tcPr>
          <w:p>
            <w:pPr>
              <w:pStyle w:val="12"/>
              <w:spacing w:before="6"/>
              <w:jc w:val="left"/>
              <w:rPr>
                <w:sz w:val="18"/>
              </w:rPr>
            </w:pPr>
          </w:p>
          <w:p>
            <w:pPr>
              <w:pStyle w:val="12"/>
              <w:spacing w:line="242" w:lineRule="auto"/>
              <w:ind w:left="330" w:right="112" w:hanging="209"/>
              <w:jc w:val="left"/>
              <w:rPr>
                <w:sz w:val="21"/>
              </w:rPr>
            </w:pPr>
            <w:r>
              <w:rPr>
                <w:sz w:val="21"/>
              </w:rPr>
              <w:t>与环评及批复要求一致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1303" w:type="dxa"/>
            <w:vMerge w:val="continue"/>
            <w:tcBorders>
              <w:top w:val="nil"/>
            </w:tcBorders>
          </w:tcPr>
          <w:p>
            <w:pPr>
              <w:rPr>
                <w:sz w:val="2"/>
                <w:szCs w:val="2"/>
              </w:rPr>
            </w:pPr>
          </w:p>
        </w:tc>
        <w:tc>
          <w:tcPr>
            <w:tcW w:w="1517" w:type="dxa"/>
          </w:tcPr>
          <w:p>
            <w:pPr>
              <w:pStyle w:val="12"/>
              <w:spacing w:before="1"/>
              <w:jc w:val="left"/>
              <w:rPr>
                <w:sz w:val="29"/>
              </w:rPr>
            </w:pPr>
          </w:p>
          <w:p>
            <w:pPr>
              <w:pStyle w:val="12"/>
              <w:ind w:left="106" w:right="99"/>
              <w:rPr>
                <w:sz w:val="21"/>
              </w:rPr>
            </w:pPr>
            <w:r>
              <w:rPr>
                <w:sz w:val="21"/>
              </w:rPr>
              <w:t>危险废物</w:t>
            </w:r>
          </w:p>
        </w:tc>
        <w:tc>
          <w:tcPr>
            <w:tcW w:w="2000" w:type="dxa"/>
          </w:tcPr>
          <w:p>
            <w:pPr>
              <w:pStyle w:val="12"/>
              <w:spacing w:before="1"/>
              <w:jc w:val="left"/>
              <w:rPr>
                <w:sz w:val="29"/>
              </w:rPr>
            </w:pPr>
          </w:p>
          <w:p>
            <w:pPr>
              <w:pStyle w:val="12"/>
              <w:ind w:left="450" w:right="442"/>
              <w:rPr>
                <w:sz w:val="21"/>
              </w:rPr>
            </w:pPr>
            <w:r>
              <w:rPr>
                <w:sz w:val="21"/>
              </w:rPr>
              <w:t>废活性炭</w:t>
            </w:r>
          </w:p>
        </w:tc>
        <w:tc>
          <w:tcPr>
            <w:tcW w:w="3447" w:type="dxa"/>
          </w:tcPr>
          <w:p>
            <w:pPr>
              <w:pStyle w:val="12"/>
              <w:spacing w:before="1"/>
              <w:jc w:val="left"/>
              <w:rPr>
                <w:sz w:val="29"/>
              </w:rPr>
            </w:pPr>
          </w:p>
          <w:p>
            <w:pPr>
              <w:pStyle w:val="12"/>
              <w:ind w:left="673"/>
              <w:jc w:val="left"/>
              <w:rPr>
                <w:sz w:val="21"/>
              </w:rPr>
            </w:pPr>
            <w:r>
              <w:rPr>
                <w:sz w:val="21"/>
              </w:rPr>
              <w:t>交有资质单位回收处理</w:t>
            </w:r>
          </w:p>
        </w:tc>
        <w:tc>
          <w:tcPr>
            <w:tcW w:w="2421" w:type="dxa"/>
          </w:tcPr>
          <w:p>
            <w:pPr>
              <w:pStyle w:val="12"/>
              <w:spacing w:before="1"/>
              <w:jc w:val="left"/>
              <w:rPr>
                <w:sz w:val="29"/>
              </w:rPr>
            </w:pPr>
          </w:p>
          <w:p>
            <w:pPr>
              <w:pStyle w:val="12"/>
              <w:ind w:left="138" w:right="133"/>
              <w:rPr>
                <w:sz w:val="21"/>
              </w:rPr>
            </w:pPr>
            <w:r>
              <w:rPr>
                <w:sz w:val="21"/>
              </w:rPr>
              <w:t>交有资质单位回收处理</w:t>
            </w:r>
          </w:p>
        </w:tc>
        <w:tc>
          <w:tcPr>
            <w:tcW w:w="1982" w:type="dxa"/>
          </w:tcPr>
          <w:p>
            <w:pPr>
              <w:pStyle w:val="12"/>
              <w:spacing w:before="5"/>
              <w:jc w:val="left"/>
              <w:rPr>
                <w:sz w:val="18"/>
              </w:rPr>
            </w:pPr>
          </w:p>
          <w:p>
            <w:pPr>
              <w:pStyle w:val="12"/>
              <w:spacing w:line="244" w:lineRule="auto"/>
              <w:ind w:left="781" w:right="142" w:hanging="632"/>
              <w:jc w:val="left"/>
              <w:rPr>
                <w:sz w:val="21"/>
              </w:rPr>
            </w:pPr>
            <w:r>
              <w:rPr>
                <w:sz w:val="21"/>
              </w:rPr>
              <w:t>交有资质单位回收处理</w:t>
            </w:r>
          </w:p>
        </w:tc>
        <w:tc>
          <w:tcPr>
            <w:tcW w:w="1504" w:type="dxa"/>
          </w:tcPr>
          <w:p>
            <w:pPr>
              <w:pStyle w:val="12"/>
              <w:spacing w:before="5"/>
              <w:jc w:val="left"/>
              <w:rPr>
                <w:sz w:val="18"/>
              </w:rPr>
            </w:pPr>
          </w:p>
          <w:p>
            <w:pPr>
              <w:pStyle w:val="12"/>
              <w:spacing w:line="244" w:lineRule="auto"/>
              <w:ind w:left="330" w:right="112" w:hanging="209"/>
              <w:jc w:val="left"/>
              <w:rPr>
                <w:sz w:val="21"/>
              </w:rPr>
            </w:pPr>
            <w:r>
              <w:rPr>
                <w:sz w:val="21"/>
              </w:rPr>
              <w:t>与环评及批复要求一致</w:t>
            </w:r>
          </w:p>
        </w:tc>
      </w:tr>
    </w:tbl>
    <w:p>
      <w:pPr>
        <w:spacing w:before="146"/>
        <w:ind w:left="4474" w:right="4474" w:firstLine="0"/>
        <w:jc w:val="center"/>
        <w:rPr>
          <w:sz w:val="18"/>
        </w:rPr>
      </w:pPr>
      <w:r>
        <w:rPr>
          <w:sz w:val="18"/>
        </w:rPr>
        <w:t xml:space="preserve">第 </w:t>
      </w:r>
      <w:r>
        <w:rPr>
          <w:rFonts w:ascii="Times New Roman" w:eastAsia="Times New Roman"/>
          <w:sz w:val="18"/>
        </w:rPr>
        <w:t xml:space="preserve">8  </w:t>
      </w:r>
      <w:r>
        <w:rPr>
          <w:sz w:val="18"/>
        </w:rPr>
        <w:t xml:space="preserve">页 共 </w:t>
      </w:r>
      <w:r>
        <w:rPr>
          <w:rFonts w:ascii="Times New Roman" w:eastAsia="Times New Roman"/>
          <w:sz w:val="18"/>
        </w:rPr>
        <w:t xml:space="preserve">12 </w:t>
      </w:r>
      <w:r>
        <w:rPr>
          <w:sz w:val="18"/>
        </w:rPr>
        <w:t>页</w:t>
      </w:r>
    </w:p>
    <w:p>
      <w:pPr>
        <w:spacing w:after="0"/>
        <w:jc w:val="center"/>
        <w:rPr>
          <w:sz w:val="18"/>
        </w:rPr>
        <w:sectPr>
          <w:headerReference r:id="rId12" w:type="default"/>
          <w:pgSz w:w="16840" w:h="11910" w:orient="landscape"/>
          <w:pgMar w:top="1100" w:right="1220" w:bottom="280" w:left="1220" w:header="0" w:footer="0" w:gutter="0"/>
          <w:pgNumType w:fmt="decimal"/>
        </w:sectPr>
      </w:pPr>
    </w:p>
    <w:p>
      <w:pPr>
        <w:pStyle w:val="2"/>
        <w:numPr>
          <w:ilvl w:val="0"/>
          <w:numId w:val="2"/>
        </w:numPr>
        <w:tabs>
          <w:tab w:val="left" w:pos="806"/>
        </w:tabs>
        <w:spacing w:before="151" w:after="0" w:line="240" w:lineRule="auto"/>
        <w:ind w:left="805" w:right="0" w:hanging="361"/>
        <w:jc w:val="left"/>
      </w:pPr>
      <w:bookmarkStart w:id="26" w:name="_bookmark9"/>
      <w:bookmarkEnd w:id="26"/>
      <w:bookmarkStart w:id="27" w:name="4 验收执行标准"/>
      <w:bookmarkEnd w:id="27"/>
      <w:bookmarkStart w:id="28" w:name="_bookmark9"/>
      <w:bookmarkEnd w:id="28"/>
      <w:r>
        <w:t>验收执行标准</w:t>
      </w:r>
    </w:p>
    <w:p>
      <w:pPr>
        <w:pStyle w:val="4"/>
        <w:spacing w:before="214" w:line="417" w:lineRule="auto"/>
        <w:ind w:left="445" w:right="527" w:firstLine="559"/>
      </w:pPr>
      <w:r>
        <w:t>本次验收监测评价标准原则上采用该项目环境影响评价时所执行的标准，对已修订新颁布的标准则用新标准进行校核。</w:t>
      </w:r>
    </w:p>
    <w:p>
      <w:pPr>
        <w:pStyle w:val="11"/>
        <w:numPr>
          <w:ilvl w:val="1"/>
          <w:numId w:val="2"/>
        </w:numPr>
        <w:tabs>
          <w:tab w:val="left" w:pos="936"/>
        </w:tabs>
        <w:spacing w:before="0" w:after="0" w:line="358" w:lineRule="exact"/>
        <w:ind w:left="935" w:right="0" w:hanging="491"/>
        <w:jc w:val="left"/>
        <w:rPr>
          <w:b/>
          <w:sz w:val="28"/>
        </w:rPr>
      </w:pPr>
      <w:bookmarkStart w:id="29" w:name="_bookmark10"/>
      <w:bookmarkEnd w:id="29"/>
      <w:bookmarkStart w:id="30" w:name="4.1 废气验收执行标准"/>
      <w:bookmarkEnd w:id="30"/>
      <w:bookmarkStart w:id="31" w:name="_bookmark10"/>
      <w:bookmarkEnd w:id="31"/>
      <w:r>
        <w:rPr>
          <w:b/>
          <w:sz w:val="28"/>
        </w:rPr>
        <w:t>废气验收执行标准</w:t>
      </w:r>
    </w:p>
    <w:p>
      <w:pPr>
        <w:pStyle w:val="4"/>
        <w:spacing w:before="265"/>
        <w:ind w:right="527"/>
        <w:jc w:val="right"/>
      </w:pPr>
      <w:r>
        <w:rPr>
          <w:spacing w:val="15"/>
        </w:rPr>
        <w:t>①</w:t>
      </w:r>
      <w:r>
        <w:rPr>
          <w:rFonts w:hint="eastAsia"/>
          <w:spacing w:val="15"/>
          <w:lang w:eastAsia="zh-CN"/>
        </w:rPr>
        <w:t>注塑成型、挤出成型、软化</w:t>
      </w:r>
      <w:r>
        <w:rPr>
          <w:spacing w:val="15"/>
        </w:rPr>
        <w:t>工序废气执行《合成树脂工业污染物排放标准》</w:t>
      </w:r>
    </w:p>
    <w:p>
      <w:pPr>
        <w:pStyle w:val="4"/>
        <w:spacing w:before="9"/>
        <w:rPr>
          <w:sz w:val="20"/>
        </w:rPr>
      </w:pPr>
    </w:p>
    <w:p>
      <w:pPr>
        <w:pStyle w:val="4"/>
        <w:ind w:right="527"/>
        <w:jc w:val="right"/>
      </w:pPr>
      <w:r>
        <w:rPr>
          <w:spacing w:val="-5"/>
        </w:rPr>
        <w:t>（</w:t>
      </w:r>
      <w:r>
        <w:rPr>
          <w:rFonts w:ascii="Times New Roman" w:eastAsia="Times New Roman"/>
          <w:spacing w:val="-5"/>
        </w:rPr>
        <w:t>GB31572-2015</w:t>
      </w:r>
      <w:r>
        <w:rPr>
          <w:spacing w:val="-5"/>
        </w:rPr>
        <w:t>）</w:t>
      </w:r>
      <w:r>
        <w:rPr>
          <w:spacing w:val="-29"/>
        </w:rPr>
        <w:t xml:space="preserve">表 </w:t>
      </w:r>
      <w:r>
        <w:rPr>
          <w:rFonts w:ascii="Times New Roman" w:eastAsia="Times New Roman"/>
        </w:rPr>
        <w:t>4</w:t>
      </w:r>
      <w:r>
        <w:rPr>
          <w:rFonts w:ascii="Times New Roman" w:eastAsia="Times New Roman"/>
          <w:spacing w:val="13"/>
        </w:rPr>
        <w:t xml:space="preserve"> </w:t>
      </w:r>
      <w:r>
        <w:rPr>
          <w:spacing w:val="-11"/>
        </w:rPr>
        <w:t>大气污染物排放限值，无组织排放执行《合成树</w:t>
      </w:r>
    </w:p>
    <w:p>
      <w:pPr>
        <w:pStyle w:val="4"/>
        <w:spacing w:before="266"/>
        <w:ind w:right="524"/>
        <w:jc w:val="right"/>
      </w:pPr>
      <w:r>
        <w:rPr>
          <w:spacing w:val="-11"/>
        </w:rPr>
        <w:t>脂工业污染物排放标准》</w:t>
      </w:r>
      <w:r>
        <w:rPr>
          <w:spacing w:val="-5"/>
        </w:rPr>
        <w:t>（</w:t>
      </w:r>
      <w:r>
        <w:rPr>
          <w:rFonts w:ascii="Times New Roman" w:eastAsia="Times New Roman"/>
          <w:spacing w:val="-5"/>
        </w:rPr>
        <w:t>GB31572-2015</w:t>
      </w:r>
      <w:r>
        <w:rPr>
          <w:spacing w:val="-5"/>
        </w:rPr>
        <w:t>）</w:t>
      </w:r>
      <w:r>
        <w:rPr>
          <w:spacing w:val="-29"/>
        </w:rPr>
        <w:t xml:space="preserve">表 </w:t>
      </w:r>
      <w:r>
        <w:rPr>
          <w:rFonts w:ascii="Times New Roman" w:eastAsia="Times New Roman"/>
        </w:rPr>
        <w:t>9</w:t>
      </w:r>
      <w:r>
        <w:rPr>
          <w:rFonts w:ascii="Times New Roman" w:eastAsia="Times New Roman"/>
          <w:spacing w:val="13"/>
        </w:rPr>
        <w:t xml:space="preserve"> </w:t>
      </w:r>
      <w:r>
        <w:rPr>
          <w:spacing w:val="-3"/>
        </w:rPr>
        <w:t>企业边界大气污染物排</w:t>
      </w:r>
    </w:p>
    <w:p>
      <w:pPr>
        <w:pStyle w:val="4"/>
        <w:spacing w:before="11"/>
        <w:rPr>
          <w:sz w:val="15"/>
        </w:rPr>
      </w:pPr>
    </w:p>
    <w:p>
      <w:pPr>
        <w:pStyle w:val="4"/>
        <w:spacing w:before="62"/>
        <w:ind w:left="445"/>
      </w:pPr>
      <w:r>
        <w:t>放限值。</w:t>
      </w:r>
    </w:p>
    <w:p>
      <w:pPr>
        <w:spacing w:before="135"/>
        <w:ind w:left="2617" w:right="0" w:firstLine="0"/>
        <w:jc w:val="left"/>
        <w:rPr>
          <w:sz w:val="24"/>
        </w:rPr>
      </w:pPr>
      <w:r>
        <w:rPr>
          <w:sz w:val="24"/>
        </w:rPr>
        <w:t xml:space="preserve">表 </w:t>
      </w:r>
      <w:r>
        <w:rPr>
          <w:rFonts w:ascii="Times New Roman" w:eastAsia="Times New Roman"/>
          <w:sz w:val="24"/>
        </w:rPr>
        <w:t xml:space="preserve">4-1  </w:t>
      </w:r>
      <w:r>
        <w:rPr>
          <w:sz w:val="24"/>
        </w:rPr>
        <w:t>抽粒、押出工序废气排放执行标准限值</w:t>
      </w:r>
    </w:p>
    <w:tbl>
      <w:tblPr>
        <w:tblStyle w:val="8"/>
        <w:tblW w:w="8989" w:type="dxa"/>
        <w:tblInd w:w="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367"/>
        <w:gridCol w:w="1275"/>
        <w:gridCol w:w="1380"/>
        <w:gridCol w:w="1380"/>
        <w:gridCol w:w="2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1409" w:type="dxa"/>
          </w:tcPr>
          <w:p>
            <w:pPr>
              <w:pStyle w:val="12"/>
              <w:spacing w:before="148"/>
              <w:ind w:left="284"/>
              <w:jc w:val="left"/>
              <w:rPr>
                <w:b/>
                <w:sz w:val="21"/>
              </w:rPr>
            </w:pPr>
            <w:r>
              <w:rPr>
                <w:b/>
                <w:sz w:val="21"/>
              </w:rPr>
              <w:t>验收项目</w:t>
            </w:r>
          </w:p>
        </w:tc>
        <w:tc>
          <w:tcPr>
            <w:tcW w:w="1367" w:type="dxa"/>
          </w:tcPr>
          <w:p>
            <w:pPr>
              <w:pStyle w:val="12"/>
              <w:spacing w:before="148"/>
              <w:ind w:left="136" w:right="126"/>
              <w:rPr>
                <w:b/>
                <w:sz w:val="21"/>
              </w:rPr>
            </w:pPr>
            <w:r>
              <w:rPr>
                <w:b/>
                <w:sz w:val="21"/>
              </w:rPr>
              <w:t>污染物</w:t>
            </w:r>
          </w:p>
        </w:tc>
        <w:tc>
          <w:tcPr>
            <w:tcW w:w="1275" w:type="dxa"/>
          </w:tcPr>
          <w:p>
            <w:pPr>
              <w:pStyle w:val="12"/>
              <w:spacing w:before="28"/>
              <w:ind w:left="90" w:right="79"/>
              <w:rPr>
                <w:b/>
                <w:sz w:val="21"/>
              </w:rPr>
            </w:pPr>
            <w:r>
              <w:rPr>
                <w:b/>
                <w:sz w:val="21"/>
              </w:rPr>
              <w:t>排气筒高度</w:t>
            </w:r>
          </w:p>
          <w:p>
            <w:pPr>
              <w:pStyle w:val="12"/>
              <w:spacing w:before="1"/>
              <w:ind w:left="87" w:right="79"/>
              <w:rPr>
                <w:rFonts w:ascii="Times New Roman"/>
                <w:b/>
                <w:sz w:val="21"/>
              </w:rPr>
            </w:pPr>
            <w:r>
              <w:rPr>
                <w:rFonts w:ascii="Times New Roman"/>
                <w:b/>
                <w:sz w:val="21"/>
              </w:rPr>
              <w:t>(m)</w:t>
            </w:r>
          </w:p>
        </w:tc>
        <w:tc>
          <w:tcPr>
            <w:tcW w:w="1380" w:type="dxa"/>
          </w:tcPr>
          <w:p>
            <w:pPr>
              <w:pStyle w:val="12"/>
              <w:spacing w:before="11"/>
              <w:ind w:left="270"/>
              <w:jc w:val="left"/>
              <w:rPr>
                <w:b/>
                <w:sz w:val="21"/>
              </w:rPr>
            </w:pPr>
            <w:r>
              <w:rPr>
                <w:b/>
                <w:sz w:val="21"/>
              </w:rPr>
              <w:t>排放浓度</w:t>
            </w:r>
          </w:p>
          <w:p>
            <w:pPr>
              <w:pStyle w:val="12"/>
              <w:spacing w:before="4" w:line="262" w:lineRule="exact"/>
              <w:ind w:left="188"/>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380" w:type="dxa"/>
          </w:tcPr>
          <w:p>
            <w:pPr>
              <w:pStyle w:val="12"/>
              <w:spacing w:before="11"/>
              <w:ind w:left="270"/>
              <w:jc w:val="left"/>
              <w:rPr>
                <w:b/>
                <w:sz w:val="21"/>
              </w:rPr>
            </w:pPr>
            <w:r>
              <w:rPr>
                <w:b/>
                <w:w w:val="95"/>
                <w:sz w:val="21"/>
              </w:rPr>
              <w:t>排放速率</w:t>
            </w:r>
          </w:p>
          <w:p>
            <w:pPr>
              <w:pStyle w:val="12"/>
              <w:spacing w:before="4" w:line="262" w:lineRule="exact"/>
              <w:ind w:left="282"/>
              <w:jc w:val="left"/>
              <w:rPr>
                <w:b/>
                <w:sz w:val="21"/>
              </w:rPr>
            </w:pPr>
            <w:r>
              <w:rPr>
                <w:b/>
                <w:sz w:val="21"/>
              </w:rPr>
              <w:t>（</w:t>
            </w:r>
            <w:r>
              <w:rPr>
                <w:rFonts w:ascii="Times New Roman" w:eastAsia="Times New Roman"/>
                <w:b/>
                <w:sz w:val="21"/>
              </w:rPr>
              <w:t>kg/h</w:t>
            </w:r>
            <w:r>
              <w:rPr>
                <w:b/>
                <w:sz w:val="21"/>
              </w:rPr>
              <w:t>）</w:t>
            </w:r>
          </w:p>
        </w:tc>
        <w:tc>
          <w:tcPr>
            <w:tcW w:w="2178" w:type="dxa"/>
          </w:tcPr>
          <w:p>
            <w:pPr>
              <w:pStyle w:val="12"/>
              <w:spacing w:before="10" w:line="270" w:lineRule="atLeast"/>
              <w:ind w:left="378" w:right="126" w:hanging="236"/>
              <w:jc w:val="left"/>
              <w:rPr>
                <w:b/>
                <w:sz w:val="21"/>
              </w:rPr>
            </w:pPr>
            <w:r>
              <w:rPr>
                <w:b/>
                <w:sz w:val="21"/>
              </w:rPr>
              <w:t>无组织排放监控浓度限值（</w:t>
            </w:r>
            <w:r>
              <w:rPr>
                <w:rFonts w:ascii="Times New Roman" w:eastAsia="Times New Roman"/>
                <w:b/>
                <w:sz w:val="21"/>
              </w:rPr>
              <w:t>mg/m</w:t>
            </w:r>
            <w:r>
              <w:rPr>
                <w:rFonts w:ascii="Times New Roman" w:eastAsia="Times New Roman"/>
                <w:b/>
                <w:position w:val="7"/>
                <w:sz w:val="13"/>
              </w:rPr>
              <w:t>3</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409" w:type="dxa"/>
          </w:tcPr>
          <w:p>
            <w:pPr>
              <w:pStyle w:val="12"/>
              <w:spacing w:before="11" w:line="270" w:lineRule="atLeast"/>
              <w:ind w:left="284" w:right="169" w:hanging="106"/>
              <w:jc w:val="left"/>
              <w:rPr>
                <w:sz w:val="21"/>
              </w:rPr>
            </w:pPr>
            <w:r>
              <w:rPr>
                <w:sz w:val="21"/>
              </w:rPr>
              <w:t>抽粒、押出工序废气</w:t>
            </w:r>
          </w:p>
        </w:tc>
        <w:tc>
          <w:tcPr>
            <w:tcW w:w="1367" w:type="dxa"/>
          </w:tcPr>
          <w:p>
            <w:pPr>
              <w:pStyle w:val="12"/>
              <w:spacing w:before="149"/>
              <w:ind w:left="136" w:right="131"/>
              <w:rPr>
                <w:sz w:val="21"/>
              </w:rPr>
            </w:pPr>
            <w:r>
              <w:rPr>
                <w:sz w:val="21"/>
              </w:rPr>
              <w:t>非甲烷总烃</w:t>
            </w:r>
          </w:p>
        </w:tc>
        <w:tc>
          <w:tcPr>
            <w:tcW w:w="1275" w:type="dxa"/>
          </w:tcPr>
          <w:p>
            <w:pPr>
              <w:pStyle w:val="12"/>
              <w:spacing w:before="163"/>
              <w:ind w:left="88" w:right="79"/>
              <w:rPr>
                <w:rFonts w:ascii="Times New Roman"/>
                <w:sz w:val="21"/>
              </w:rPr>
            </w:pPr>
            <w:r>
              <w:rPr>
                <w:rFonts w:ascii="Times New Roman"/>
                <w:sz w:val="21"/>
              </w:rPr>
              <w:t>15</w:t>
            </w:r>
          </w:p>
        </w:tc>
        <w:tc>
          <w:tcPr>
            <w:tcW w:w="1380" w:type="dxa"/>
          </w:tcPr>
          <w:p>
            <w:pPr>
              <w:pStyle w:val="12"/>
              <w:spacing w:before="163"/>
              <w:ind w:left="512" w:right="503"/>
              <w:rPr>
                <w:rFonts w:ascii="Times New Roman"/>
                <w:sz w:val="21"/>
              </w:rPr>
            </w:pPr>
            <w:r>
              <w:rPr>
                <w:rFonts w:ascii="Times New Roman"/>
                <w:sz w:val="21"/>
              </w:rPr>
              <w:t>100</w:t>
            </w:r>
          </w:p>
        </w:tc>
        <w:tc>
          <w:tcPr>
            <w:tcW w:w="1380" w:type="dxa"/>
          </w:tcPr>
          <w:p>
            <w:pPr>
              <w:pStyle w:val="12"/>
              <w:spacing w:before="163"/>
              <w:ind w:left="512" w:right="502"/>
              <w:rPr>
                <w:rFonts w:ascii="Times New Roman"/>
                <w:sz w:val="21"/>
              </w:rPr>
            </w:pPr>
            <w:r>
              <w:rPr>
                <w:rFonts w:ascii="Times New Roman"/>
                <w:sz w:val="21"/>
              </w:rPr>
              <w:t>--</w:t>
            </w:r>
          </w:p>
        </w:tc>
        <w:tc>
          <w:tcPr>
            <w:tcW w:w="2178" w:type="dxa"/>
          </w:tcPr>
          <w:p>
            <w:pPr>
              <w:pStyle w:val="12"/>
              <w:spacing w:before="163"/>
              <w:ind w:left="936" w:right="928"/>
              <w:rPr>
                <w:rFonts w:ascii="Times New Roman"/>
                <w:sz w:val="21"/>
              </w:rPr>
            </w:pPr>
            <w:r>
              <w:rPr>
                <w:rFonts w:ascii="Times New Roman"/>
                <w:sz w:val="21"/>
              </w:rPr>
              <w:t>4.0</w:t>
            </w:r>
          </w:p>
        </w:tc>
      </w:tr>
    </w:tbl>
    <w:p>
      <w:pPr>
        <w:pStyle w:val="4"/>
        <w:spacing w:before="10"/>
        <w:rPr>
          <w:sz w:val="17"/>
        </w:rPr>
      </w:pPr>
    </w:p>
    <w:p>
      <w:pPr>
        <w:pStyle w:val="4"/>
        <w:spacing w:before="5"/>
        <w:rPr>
          <w:sz w:val="22"/>
        </w:rPr>
      </w:pPr>
    </w:p>
    <w:p>
      <w:pPr>
        <w:spacing w:before="0"/>
        <w:ind w:left="448" w:right="0" w:firstLine="0"/>
        <w:jc w:val="left"/>
        <w:rPr>
          <w:b/>
          <w:sz w:val="28"/>
        </w:rPr>
      </w:pPr>
      <w:bookmarkStart w:id="32" w:name="4.3 噪声验收执行标准"/>
      <w:bookmarkEnd w:id="32"/>
      <w:bookmarkStart w:id="33" w:name="_bookmark11"/>
      <w:bookmarkEnd w:id="33"/>
      <w:r>
        <w:rPr>
          <w:rFonts w:ascii="Times New Roman" w:eastAsia="Times New Roman"/>
          <w:b/>
          <w:sz w:val="28"/>
        </w:rPr>
        <w:t>4.</w:t>
      </w:r>
      <w:r>
        <w:rPr>
          <w:rFonts w:hint="eastAsia" w:ascii="Times New Roman"/>
          <w:b/>
          <w:sz w:val="28"/>
          <w:lang w:val="en-US" w:eastAsia="zh-CN"/>
        </w:rPr>
        <w:t>2</w:t>
      </w:r>
      <w:r>
        <w:rPr>
          <w:b/>
          <w:sz w:val="28"/>
        </w:rPr>
        <w:t>噪声验收执行标准</w:t>
      </w:r>
    </w:p>
    <w:p>
      <w:pPr>
        <w:pStyle w:val="4"/>
        <w:spacing w:before="265"/>
        <w:ind w:left="952" w:right="475"/>
        <w:jc w:val="center"/>
        <w:rPr>
          <w:rFonts w:ascii="Times New Roman" w:eastAsia="Times New Roman"/>
        </w:rPr>
      </w:pPr>
      <w:r>
        <w:t>厂界噪声执行《工业企业厂界环境噪声排放标准》</w:t>
      </w:r>
      <w:r>
        <w:rPr>
          <w:rFonts w:ascii="Times New Roman" w:eastAsia="Times New Roman"/>
        </w:rPr>
        <w:t>(GB12348-2008)</w:t>
      </w:r>
    </w:p>
    <w:p>
      <w:pPr>
        <w:pStyle w:val="4"/>
        <w:spacing w:before="11"/>
        <w:rPr>
          <w:rFonts w:ascii="Times New Roman"/>
          <w:sz w:val="16"/>
        </w:rPr>
      </w:pPr>
    </w:p>
    <w:p>
      <w:pPr>
        <w:spacing w:after="0"/>
        <w:rPr>
          <w:rFonts w:ascii="Times New Roman"/>
          <w:sz w:val="16"/>
        </w:rPr>
        <w:sectPr>
          <w:headerReference r:id="rId13" w:type="default"/>
          <w:footerReference r:id="rId14" w:type="default"/>
          <w:pgSz w:w="11910" w:h="16840"/>
          <w:pgMar w:top="1460" w:right="740" w:bottom="1160" w:left="1580" w:header="878" w:footer="979" w:gutter="0"/>
          <w:pgNumType w:fmt="decimal"/>
        </w:sectPr>
      </w:pPr>
    </w:p>
    <w:p>
      <w:pPr>
        <w:pStyle w:val="4"/>
        <w:spacing w:before="71"/>
        <w:ind w:left="445"/>
      </w:pPr>
      <w:r>
        <w:rPr>
          <w:spacing w:val="-35"/>
        </w:rPr>
        <w:t xml:space="preserve">中 </w:t>
      </w:r>
      <w:r>
        <w:rPr>
          <w:rFonts w:ascii="Times New Roman" w:eastAsia="Times New Roman"/>
        </w:rPr>
        <w:t xml:space="preserve">3 </w:t>
      </w:r>
      <w:r>
        <w:rPr>
          <w:spacing w:val="-2"/>
        </w:rPr>
        <w:t>类标准。</w:t>
      </w:r>
    </w:p>
    <w:p>
      <w:pPr>
        <w:pStyle w:val="4"/>
        <w:rPr>
          <w:sz w:val="26"/>
        </w:rPr>
      </w:pPr>
      <w:r>
        <w:br w:type="column"/>
      </w:r>
    </w:p>
    <w:p>
      <w:pPr>
        <w:spacing w:before="231"/>
        <w:ind w:left="445" w:right="0" w:firstLine="0"/>
        <w:jc w:val="left"/>
        <w:rPr>
          <w:sz w:val="24"/>
        </w:rPr>
      </w:pPr>
      <w:r>
        <w:rPr>
          <w:sz w:val="24"/>
        </w:rPr>
        <w:t xml:space="preserve">表 </w:t>
      </w:r>
      <w:r>
        <w:rPr>
          <w:rFonts w:ascii="Times New Roman" w:eastAsia="Times New Roman"/>
          <w:sz w:val="24"/>
        </w:rPr>
        <w:t xml:space="preserve">4-3  </w:t>
      </w:r>
      <w:r>
        <w:rPr>
          <w:sz w:val="24"/>
        </w:rPr>
        <w:t>噪声排放执行标准限值</w:t>
      </w:r>
    </w:p>
    <w:p>
      <w:pPr>
        <w:spacing w:after="0"/>
        <w:jc w:val="left"/>
        <w:rPr>
          <w:sz w:val="24"/>
        </w:rPr>
        <w:sectPr>
          <w:type w:val="continuous"/>
          <w:pgSz w:w="11910" w:h="16840"/>
          <w:pgMar w:top="1580" w:right="740" w:bottom="280" w:left="1580" w:header="720" w:footer="720" w:gutter="0"/>
          <w:pgNumType w:fmt="decimal"/>
          <w:cols w:equalWidth="0" w:num="2">
            <w:col w:w="2166" w:space="846"/>
            <w:col w:w="6578"/>
          </w:cols>
        </w:sectPr>
      </w:pPr>
    </w:p>
    <w:tbl>
      <w:tblPr>
        <w:tblStyle w:val="8"/>
        <w:tblW w:w="9030" w:type="dxa"/>
        <w:tblInd w:w="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4060"/>
        <w:gridCol w:w="883"/>
        <w:gridCol w:w="2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380" w:type="dxa"/>
            <w:vMerge w:val="restart"/>
          </w:tcPr>
          <w:p>
            <w:pPr>
              <w:pStyle w:val="12"/>
              <w:spacing w:before="7"/>
              <w:jc w:val="left"/>
              <w:rPr>
                <w:sz w:val="20"/>
              </w:rPr>
            </w:pPr>
          </w:p>
          <w:p>
            <w:pPr>
              <w:pStyle w:val="12"/>
              <w:ind w:left="269"/>
              <w:jc w:val="left"/>
              <w:rPr>
                <w:b/>
                <w:sz w:val="21"/>
              </w:rPr>
            </w:pPr>
            <w:r>
              <w:rPr>
                <w:b/>
                <w:sz w:val="21"/>
              </w:rPr>
              <w:t>验收项目</w:t>
            </w:r>
          </w:p>
        </w:tc>
        <w:tc>
          <w:tcPr>
            <w:tcW w:w="4060" w:type="dxa"/>
            <w:vMerge w:val="restart"/>
          </w:tcPr>
          <w:p>
            <w:pPr>
              <w:pStyle w:val="12"/>
              <w:spacing w:before="7"/>
              <w:jc w:val="left"/>
              <w:rPr>
                <w:sz w:val="20"/>
              </w:rPr>
            </w:pPr>
          </w:p>
          <w:p>
            <w:pPr>
              <w:pStyle w:val="12"/>
              <w:ind w:left="328" w:right="318"/>
              <w:rPr>
                <w:b/>
                <w:sz w:val="21"/>
              </w:rPr>
            </w:pPr>
            <w:r>
              <w:rPr>
                <w:b/>
                <w:sz w:val="21"/>
              </w:rPr>
              <w:t>标准名称</w:t>
            </w:r>
          </w:p>
        </w:tc>
        <w:tc>
          <w:tcPr>
            <w:tcW w:w="883" w:type="dxa"/>
            <w:vMerge w:val="restart"/>
          </w:tcPr>
          <w:p>
            <w:pPr>
              <w:pStyle w:val="12"/>
              <w:spacing w:before="7"/>
              <w:jc w:val="left"/>
              <w:rPr>
                <w:sz w:val="20"/>
              </w:rPr>
            </w:pPr>
          </w:p>
          <w:p>
            <w:pPr>
              <w:pStyle w:val="12"/>
              <w:ind w:left="229"/>
              <w:jc w:val="left"/>
              <w:rPr>
                <w:b/>
                <w:sz w:val="21"/>
              </w:rPr>
            </w:pPr>
            <w:r>
              <w:rPr>
                <w:b/>
                <w:sz w:val="21"/>
              </w:rPr>
              <w:t>类别</w:t>
            </w:r>
          </w:p>
        </w:tc>
        <w:tc>
          <w:tcPr>
            <w:tcW w:w="2707" w:type="dxa"/>
          </w:tcPr>
          <w:p>
            <w:pPr>
              <w:pStyle w:val="12"/>
              <w:spacing w:before="62"/>
              <w:ind w:left="533" w:right="521"/>
              <w:rPr>
                <w:b/>
                <w:sz w:val="21"/>
              </w:rPr>
            </w:pPr>
            <w:r>
              <w:rPr>
                <w:rFonts w:ascii="Times New Roman" w:eastAsia="Times New Roman"/>
                <w:b/>
                <w:sz w:val="21"/>
              </w:rPr>
              <w:t>Leq</w:t>
            </w:r>
            <w:r>
              <w:rPr>
                <w:b/>
                <w:sz w:val="21"/>
              </w:rPr>
              <w:t>〔</w:t>
            </w: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380" w:type="dxa"/>
            <w:vMerge w:val="continue"/>
            <w:tcBorders>
              <w:top w:val="nil"/>
            </w:tcBorders>
          </w:tcPr>
          <w:p>
            <w:pPr>
              <w:rPr>
                <w:sz w:val="2"/>
                <w:szCs w:val="2"/>
              </w:rPr>
            </w:pPr>
          </w:p>
        </w:tc>
        <w:tc>
          <w:tcPr>
            <w:tcW w:w="4060" w:type="dxa"/>
            <w:vMerge w:val="continue"/>
            <w:tcBorders>
              <w:top w:val="nil"/>
            </w:tcBorders>
          </w:tcPr>
          <w:p>
            <w:pPr>
              <w:rPr>
                <w:sz w:val="2"/>
                <w:szCs w:val="2"/>
              </w:rPr>
            </w:pPr>
          </w:p>
        </w:tc>
        <w:tc>
          <w:tcPr>
            <w:tcW w:w="883" w:type="dxa"/>
            <w:vMerge w:val="continue"/>
            <w:tcBorders>
              <w:top w:val="nil"/>
            </w:tcBorders>
          </w:tcPr>
          <w:p>
            <w:pPr>
              <w:rPr>
                <w:sz w:val="2"/>
                <w:szCs w:val="2"/>
              </w:rPr>
            </w:pPr>
          </w:p>
        </w:tc>
        <w:tc>
          <w:tcPr>
            <w:tcW w:w="2707" w:type="dxa"/>
          </w:tcPr>
          <w:p>
            <w:pPr>
              <w:pStyle w:val="12"/>
              <w:spacing w:before="61"/>
              <w:ind w:left="528" w:right="521"/>
              <w:rPr>
                <w:b/>
                <w:sz w:val="21"/>
              </w:rPr>
            </w:pPr>
            <w:r>
              <w:rPr>
                <w:b/>
                <w:sz w:val="21"/>
              </w:rP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380" w:type="dxa"/>
          </w:tcPr>
          <w:p>
            <w:pPr>
              <w:pStyle w:val="12"/>
              <w:spacing w:before="134"/>
              <w:ind w:left="269"/>
              <w:jc w:val="left"/>
              <w:rPr>
                <w:sz w:val="21"/>
              </w:rPr>
            </w:pPr>
            <w:r>
              <w:rPr>
                <w:sz w:val="21"/>
              </w:rPr>
              <w:t>厂界噪声</w:t>
            </w:r>
          </w:p>
        </w:tc>
        <w:tc>
          <w:tcPr>
            <w:tcW w:w="4060" w:type="dxa"/>
          </w:tcPr>
          <w:p>
            <w:pPr>
              <w:pStyle w:val="12"/>
              <w:spacing w:line="269" w:lineRule="exact"/>
              <w:ind w:left="328" w:right="322"/>
              <w:rPr>
                <w:sz w:val="21"/>
              </w:rPr>
            </w:pPr>
            <w:r>
              <w:rPr>
                <w:sz w:val="21"/>
              </w:rPr>
              <w:t>《工业企业厂界环境噪声排放标准》</w:t>
            </w:r>
          </w:p>
          <w:p>
            <w:pPr>
              <w:pStyle w:val="12"/>
              <w:spacing w:before="4" w:line="251" w:lineRule="exact"/>
              <w:ind w:left="328" w:right="317"/>
              <w:rPr>
                <w:sz w:val="21"/>
              </w:rPr>
            </w:pPr>
            <w:r>
              <w:rPr>
                <w:sz w:val="21"/>
              </w:rPr>
              <w:t>（</w:t>
            </w:r>
            <w:r>
              <w:rPr>
                <w:rFonts w:ascii="Times New Roman" w:eastAsia="Times New Roman"/>
                <w:sz w:val="21"/>
              </w:rPr>
              <w:t>GB 12348-2008</w:t>
            </w:r>
            <w:r>
              <w:rPr>
                <w:sz w:val="21"/>
              </w:rPr>
              <w:t>）</w:t>
            </w:r>
          </w:p>
        </w:tc>
        <w:tc>
          <w:tcPr>
            <w:tcW w:w="883" w:type="dxa"/>
          </w:tcPr>
          <w:p>
            <w:pPr>
              <w:pStyle w:val="12"/>
              <w:spacing w:before="134"/>
              <w:ind w:left="258"/>
              <w:jc w:val="left"/>
              <w:rPr>
                <w:sz w:val="21"/>
              </w:rPr>
            </w:pPr>
            <w:r>
              <w:rPr>
                <w:rFonts w:ascii="Times New Roman" w:eastAsia="Times New Roman"/>
                <w:sz w:val="21"/>
              </w:rPr>
              <w:t xml:space="preserve">3 </w:t>
            </w:r>
            <w:r>
              <w:rPr>
                <w:sz w:val="21"/>
              </w:rPr>
              <w:t>类</w:t>
            </w:r>
          </w:p>
        </w:tc>
        <w:tc>
          <w:tcPr>
            <w:tcW w:w="2707" w:type="dxa"/>
          </w:tcPr>
          <w:p>
            <w:pPr>
              <w:pStyle w:val="12"/>
              <w:spacing w:before="150"/>
              <w:ind w:left="529" w:right="521"/>
              <w:rPr>
                <w:rFonts w:ascii="Times New Roman"/>
                <w:sz w:val="21"/>
              </w:rPr>
            </w:pPr>
            <w:r>
              <w:rPr>
                <w:rFonts w:ascii="Times New Roman"/>
                <w:sz w:val="21"/>
              </w:rPr>
              <w:t>65</w:t>
            </w:r>
          </w:p>
        </w:tc>
      </w:tr>
    </w:tbl>
    <w:p>
      <w:pPr>
        <w:spacing w:after="0"/>
        <w:rPr>
          <w:rFonts w:ascii="Times New Roman"/>
          <w:sz w:val="21"/>
        </w:rPr>
        <w:sectPr>
          <w:type w:val="continuous"/>
          <w:pgSz w:w="11910" w:h="16840"/>
          <w:pgMar w:top="1580" w:right="740" w:bottom="280" w:left="1580" w:header="720" w:footer="720" w:gutter="0"/>
          <w:pgNumType w:fmt="decimal"/>
        </w:sectPr>
      </w:pPr>
    </w:p>
    <w:p>
      <w:pPr>
        <w:pStyle w:val="2"/>
        <w:numPr>
          <w:ilvl w:val="0"/>
          <w:numId w:val="2"/>
        </w:numPr>
        <w:tabs>
          <w:tab w:val="left" w:pos="806"/>
        </w:tabs>
        <w:spacing w:before="51" w:after="0" w:line="240" w:lineRule="auto"/>
        <w:ind w:left="805" w:right="0" w:hanging="361"/>
        <w:jc w:val="left"/>
      </w:pPr>
      <w:bookmarkStart w:id="34" w:name="_bookmark12"/>
      <w:bookmarkEnd w:id="34"/>
      <w:bookmarkStart w:id="35" w:name="_bookmark12"/>
      <w:bookmarkEnd w:id="35"/>
      <w:bookmarkStart w:id="36" w:name="5 验收监测内容"/>
      <w:bookmarkEnd w:id="36"/>
      <w:r>
        <w:t>验收监测内容</w:t>
      </w:r>
    </w:p>
    <w:p>
      <w:pPr>
        <w:pStyle w:val="11"/>
        <w:numPr>
          <w:ilvl w:val="1"/>
          <w:numId w:val="2"/>
        </w:numPr>
        <w:tabs>
          <w:tab w:val="left" w:pos="938"/>
        </w:tabs>
        <w:spacing w:before="216" w:after="0" w:line="240" w:lineRule="auto"/>
        <w:ind w:left="937" w:right="0" w:hanging="490"/>
        <w:jc w:val="left"/>
        <w:rPr>
          <w:b/>
          <w:sz w:val="28"/>
        </w:rPr>
      </w:pPr>
      <w:bookmarkStart w:id="37" w:name="_bookmark13"/>
      <w:bookmarkEnd w:id="37"/>
      <w:bookmarkStart w:id="38" w:name="_bookmark13"/>
      <w:bookmarkEnd w:id="38"/>
      <w:bookmarkStart w:id="39" w:name="5.1 验收项目、监测点位、因子及频次"/>
      <w:bookmarkEnd w:id="39"/>
      <w:r>
        <w:rPr>
          <w:b/>
          <w:sz w:val="28"/>
        </w:rPr>
        <w:t>验收项目、监测点位、因子及频次</w:t>
      </w:r>
    </w:p>
    <w:p>
      <w:pPr>
        <w:pStyle w:val="4"/>
        <w:spacing w:before="265"/>
        <w:ind w:left="1004"/>
      </w:pPr>
      <w:r>
        <w:t xml:space="preserve">验收项目、监测点位及监测因子、监测频次见表 </w:t>
      </w:r>
      <w:r>
        <w:rPr>
          <w:rFonts w:ascii="Times New Roman" w:eastAsia="Times New Roman"/>
        </w:rPr>
        <w:t>5-1</w:t>
      </w:r>
      <w:r>
        <w:t>。</w:t>
      </w:r>
    </w:p>
    <w:p>
      <w:pPr>
        <w:spacing w:before="212"/>
        <w:ind w:left="888" w:right="492" w:firstLine="0"/>
        <w:jc w:val="center"/>
        <w:rPr>
          <w:sz w:val="24"/>
        </w:rPr>
      </w:pPr>
      <w:r>
        <w:rPr>
          <w:sz w:val="24"/>
        </w:rPr>
        <w:t xml:space="preserve">表 </w:t>
      </w:r>
      <w:r>
        <w:rPr>
          <w:rFonts w:ascii="Times New Roman" w:eastAsia="Times New Roman"/>
          <w:sz w:val="24"/>
        </w:rPr>
        <w:t xml:space="preserve">5-1  </w:t>
      </w:r>
      <w:r>
        <w:rPr>
          <w:sz w:val="24"/>
        </w:rPr>
        <w:t>验收项目、监测点位及监测因子、频次一览表</w:t>
      </w:r>
    </w:p>
    <w:p>
      <w:pPr>
        <w:pStyle w:val="4"/>
        <w:spacing w:before="3"/>
        <w:rPr>
          <w:sz w:val="6"/>
        </w:rPr>
      </w:pPr>
    </w:p>
    <w:tbl>
      <w:tblPr>
        <w:tblStyle w:val="8"/>
        <w:tblW w:w="9042"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2803"/>
        <w:gridCol w:w="2017"/>
        <w:gridCol w:w="201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512" w:type="dxa"/>
          </w:tcPr>
          <w:p>
            <w:pPr>
              <w:pStyle w:val="12"/>
              <w:spacing w:before="62"/>
              <w:ind w:left="336"/>
              <w:jc w:val="left"/>
              <w:rPr>
                <w:b/>
                <w:sz w:val="21"/>
              </w:rPr>
            </w:pPr>
            <w:r>
              <w:rPr>
                <w:b/>
                <w:sz w:val="21"/>
              </w:rPr>
              <w:t>验收项目</w:t>
            </w:r>
          </w:p>
        </w:tc>
        <w:tc>
          <w:tcPr>
            <w:tcW w:w="2803" w:type="dxa"/>
          </w:tcPr>
          <w:p>
            <w:pPr>
              <w:pStyle w:val="12"/>
              <w:spacing w:before="62"/>
              <w:ind w:left="41" w:right="32"/>
              <w:rPr>
                <w:b/>
                <w:sz w:val="21"/>
              </w:rPr>
            </w:pPr>
            <w:r>
              <w:rPr>
                <w:b/>
                <w:sz w:val="21"/>
              </w:rPr>
              <w:t>监测点位</w:t>
            </w:r>
          </w:p>
        </w:tc>
        <w:tc>
          <w:tcPr>
            <w:tcW w:w="2017" w:type="dxa"/>
          </w:tcPr>
          <w:p>
            <w:pPr>
              <w:pStyle w:val="12"/>
              <w:spacing w:before="62"/>
              <w:ind w:left="462" w:right="454"/>
              <w:rPr>
                <w:b/>
                <w:sz w:val="21"/>
              </w:rPr>
            </w:pPr>
            <w:r>
              <w:rPr>
                <w:b/>
                <w:sz w:val="21"/>
              </w:rPr>
              <w:t>监测因子</w:t>
            </w:r>
          </w:p>
        </w:tc>
        <w:tc>
          <w:tcPr>
            <w:tcW w:w="2010" w:type="dxa"/>
          </w:tcPr>
          <w:p>
            <w:pPr>
              <w:pStyle w:val="12"/>
              <w:spacing w:before="62"/>
              <w:ind w:left="585"/>
              <w:jc w:val="left"/>
              <w:rPr>
                <w:b/>
                <w:sz w:val="21"/>
              </w:rPr>
            </w:pPr>
            <w:r>
              <w:rPr>
                <w:b/>
                <w:sz w:val="21"/>
              </w:rPr>
              <w:t>监测频次</w:t>
            </w:r>
          </w:p>
        </w:tc>
        <w:tc>
          <w:tcPr>
            <w:tcW w:w="700" w:type="dxa"/>
          </w:tcPr>
          <w:p>
            <w:pPr>
              <w:pStyle w:val="12"/>
              <w:spacing w:before="62"/>
              <w:ind w:left="119" w:right="109"/>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512" w:type="dxa"/>
          </w:tcPr>
          <w:p>
            <w:pPr>
              <w:pStyle w:val="12"/>
              <w:ind w:left="125" w:right="116"/>
              <w:rPr>
                <w:rFonts w:hint="default" w:eastAsia="宋体"/>
                <w:sz w:val="21"/>
                <w:lang w:val="en-US" w:eastAsia="zh-CN"/>
              </w:rPr>
            </w:pPr>
            <w:r>
              <w:rPr>
                <w:rFonts w:hint="eastAsia"/>
                <w:sz w:val="21"/>
                <w:lang w:eastAsia="zh-CN"/>
              </w:rPr>
              <w:t>注塑、挤出</w:t>
            </w:r>
            <w:r>
              <w:rPr>
                <w:rFonts w:hint="eastAsia"/>
                <w:sz w:val="21"/>
                <w:lang w:val="en-US" w:eastAsia="zh-CN"/>
              </w:rPr>
              <w:t xml:space="preserve"> 成型、软化</w:t>
            </w:r>
          </w:p>
          <w:p>
            <w:pPr>
              <w:pStyle w:val="12"/>
              <w:spacing w:before="5" w:line="251" w:lineRule="exact"/>
              <w:ind w:left="125" w:right="116"/>
              <w:rPr>
                <w:sz w:val="21"/>
              </w:rPr>
            </w:pPr>
            <w:r>
              <w:rPr>
                <w:sz w:val="21"/>
              </w:rPr>
              <w:t>工序废气</w:t>
            </w:r>
          </w:p>
        </w:tc>
        <w:tc>
          <w:tcPr>
            <w:tcW w:w="2803" w:type="dxa"/>
          </w:tcPr>
          <w:p>
            <w:pPr>
              <w:pStyle w:val="12"/>
              <w:ind w:left="41" w:right="32"/>
              <w:rPr>
                <w:sz w:val="21"/>
              </w:rPr>
            </w:pPr>
            <w:r>
              <w:rPr>
                <w:rFonts w:hint="eastAsia"/>
                <w:sz w:val="21"/>
                <w:lang w:eastAsia="zh-CN"/>
              </w:rPr>
              <w:t>注塑、挤出成型、软化</w:t>
            </w:r>
            <w:r>
              <w:rPr>
                <w:sz w:val="21"/>
              </w:rPr>
              <w:t>工序废气</w:t>
            </w:r>
          </w:p>
          <w:p>
            <w:pPr>
              <w:pStyle w:val="12"/>
              <w:spacing w:before="5" w:line="251" w:lineRule="exact"/>
              <w:ind w:left="41" w:right="34"/>
              <w:rPr>
                <w:sz w:val="21"/>
              </w:rPr>
            </w:pPr>
            <w:r>
              <w:rPr>
                <w:sz w:val="21"/>
              </w:rPr>
              <w:t xml:space="preserve">处理前、排放口 </w:t>
            </w:r>
            <w:r>
              <w:rPr>
                <w:rFonts w:hint="eastAsia"/>
                <w:sz w:val="21"/>
                <w:lang w:eastAsia="zh-CN"/>
              </w:rPr>
              <w:t>各</w:t>
            </w:r>
            <w:r>
              <w:rPr>
                <w:sz w:val="21"/>
              </w:rPr>
              <w:t xml:space="preserve">设 </w:t>
            </w:r>
            <w:r>
              <w:rPr>
                <w:rFonts w:ascii="Times New Roman" w:eastAsia="Times New Roman"/>
                <w:sz w:val="21"/>
              </w:rPr>
              <w:t xml:space="preserve">1 </w:t>
            </w:r>
            <w:r>
              <w:rPr>
                <w:sz w:val="21"/>
              </w:rPr>
              <w:t>个点</w:t>
            </w:r>
          </w:p>
        </w:tc>
        <w:tc>
          <w:tcPr>
            <w:tcW w:w="2017" w:type="dxa"/>
          </w:tcPr>
          <w:p>
            <w:pPr>
              <w:pStyle w:val="12"/>
              <w:spacing w:before="135"/>
              <w:ind w:left="462" w:right="454"/>
              <w:rPr>
                <w:sz w:val="21"/>
              </w:rPr>
            </w:pPr>
            <w:r>
              <w:rPr>
                <w:sz w:val="21"/>
              </w:rPr>
              <w:t>非甲烷总烃</w:t>
            </w:r>
          </w:p>
        </w:tc>
        <w:tc>
          <w:tcPr>
            <w:tcW w:w="2010" w:type="dxa"/>
          </w:tcPr>
          <w:p>
            <w:pPr>
              <w:pStyle w:val="12"/>
              <w:ind w:left="107"/>
              <w:jc w:val="left"/>
              <w:rPr>
                <w:sz w:val="21"/>
              </w:rPr>
            </w:pPr>
            <w:r>
              <w:rPr>
                <w:spacing w:val="-11"/>
                <w:sz w:val="21"/>
              </w:rPr>
              <w:t xml:space="preserve">连续监测 </w:t>
            </w:r>
            <w:r>
              <w:rPr>
                <w:rFonts w:ascii="Times New Roman" w:eastAsia="Times New Roman"/>
                <w:sz w:val="21"/>
              </w:rPr>
              <w:t xml:space="preserve">2 </w:t>
            </w:r>
            <w:r>
              <w:rPr>
                <w:spacing w:val="-25"/>
                <w:sz w:val="21"/>
              </w:rPr>
              <w:t>天，每天</w:t>
            </w:r>
          </w:p>
          <w:p>
            <w:pPr>
              <w:pStyle w:val="12"/>
              <w:spacing w:before="5" w:line="251" w:lineRule="exact"/>
              <w:ind w:left="165"/>
              <w:jc w:val="left"/>
              <w:rPr>
                <w:sz w:val="21"/>
              </w:rPr>
            </w:pPr>
            <w:r>
              <w:rPr>
                <w:sz w:val="21"/>
              </w:rPr>
              <w:t xml:space="preserve">分时段监测 </w:t>
            </w:r>
            <w:r>
              <w:rPr>
                <w:rFonts w:ascii="Times New Roman" w:eastAsia="Times New Roman"/>
                <w:sz w:val="21"/>
              </w:rPr>
              <w:t xml:space="preserve">3 </w:t>
            </w:r>
            <w:r>
              <w:rPr>
                <w:sz w:val="21"/>
              </w:rPr>
              <w:t>次。</w:t>
            </w:r>
          </w:p>
        </w:tc>
        <w:tc>
          <w:tcPr>
            <w:tcW w:w="700" w:type="dxa"/>
          </w:tcPr>
          <w:p>
            <w:pPr>
              <w:pStyle w:val="12"/>
              <w:spacing w:before="151"/>
              <w:ind w:left="117" w:right="109"/>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512" w:type="dxa"/>
            <w:vMerge w:val="restart"/>
          </w:tcPr>
          <w:p>
            <w:pPr>
              <w:pStyle w:val="12"/>
              <w:jc w:val="left"/>
              <w:rPr>
                <w:sz w:val="20"/>
              </w:rPr>
            </w:pPr>
          </w:p>
          <w:p>
            <w:pPr>
              <w:pStyle w:val="12"/>
              <w:spacing w:before="144" w:line="242" w:lineRule="auto"/>
              <w:ind w:left="125" w:right="116"/>
              <w:rPr>
                <w:sz w:val="21"/>
              </w:rPr>
            </w:pPr>
            <w:r>
              <w:rPr>
                <w:rFonts w:hint="eastAsia"/>
                <w:sz w:val="21"/>
                <w:lang w:eastAsia="zh-CN"/>
              </w:rPr>
              <w:t>注塑、挤出成型、软化</w:t>
            </w:r>
            <w:r>
              <w:rPr>
                <w:sz w:val="21"/>
              </w:rPr>
              <w:t>工序</w:t>
            </w:r>
          </w:p>
          <w:p>
            <w:pPr>
              <w:pStyle w:val="12"/>
              <w:spacing w:line="268" w:lineRule="exact"/>
              <w:ind w:left="125" w:right="116"/>
              <w:rPr>
                <w:sz w:val="21"/>
              </w:rPr>
            </w:pPr>
            <w:r>
              <w:rPr>
                <w:sz w:val="21"/>
              </w:rPr>
              <w:t>无组织废气</w:t>
            </w:r>
          </w:p>
        </w:tc>
        <w:tc>
          <w:tcPr>
            <w:tcW w:w="2803" w:type="dxa"/>
          </w:tcPr>
          <w:p>
            <w:pPr>
              <w:pStyle w:val="12"/>
              <w:spacing w:before="62"/>
              <w:ind w:left="41" w:right="33"/>
              <w:rPr>
                <w:rFonts w:ascii="Times New Roman" w:eastAsia="Times New Roman"/>
                <w:sz w:val="21"/>
              </w:rPr>
            </w:pPr>
            <w:r>
              <w:rPr>
                <w:sz w:val="21"/>
              </w:rPr>
              <w:t xml:space="preserve">无组织废气上风向参照点 </w:t>
            </w:r>
            <w:r>
              <w:rPr>
                <w:rFonts w:ascii="Times New Roman" w:eastAsia="Times New Roman"/>
                <w:sz w:val="21"/>
              </w:rPr>
              <w:t>1#</w:t>
            </w:r>
          </w:p>
        </w:tc>
        <w:tc>
          <w:tcPr>
            <w:tcW w:w="2017" w:type="dxa"/>
            <w:vMerge w:val="restart"/>
          </w:tcPr>
          <w:p>
            <w:pPr>
              <w:pStyle w:val="12"/>
              <w:jc w:val="left"/>
              <w:rPr>
                <w:sz w:val="20"/>
              </w:rPr>
            </w:pPr>
          </w:p>
          <w:p>
            <w:pPr>
              <w:pStyle w:val="12"/>
              <w:jc w:val="left"/>
              <w:rPr>
                <w:sz w:val="20"/>
              </w:rPr>
            </w:pPr>
          </w:p>
          <w:p>
            <w:pPr>
              <w:pStyle w:val="12"/>
              <w:spacing w:before="159"/>
              <w:ind w:left="106"/>
              <w:jc w:val="left"/>
              <w:rPr>
                <w:sz w:val="21"/>
              </w:rPr>
            </w:pPr>
            <w:r>
              <w:rPr>
                <w:sz w:val="21"/>
              </w:rPr>
              <w:t>非甲烷总烃、颗粒物</w:t>
            </w:r>
          </w:p>
        </w:tc>
        <w:tc>
          <w:tcPr>
            <w:tcW w:w="2010" w:type="dxa"/>
            <w:vMerge w:val="restart"/>
          </w:tcPr>
          <w:p>
            <w:pPr>
              <w:pStyle w:val="12"/>
              <w:jc w:val="left"/>
              <w:rPr>
                <w:sz w:val="22"/>
              </w:rPr>
            </w:pPr>
          </w:p>
          <w:p>
            <w:pPr>
              <w:pStyle w:val="12"/>
              <w:spacing w:before="9"/>
              <w:jc w:val="left"/>
              <w:rPr>
                <w:sz w:val="19"/>
              </w:rPr>
            </w:pPr>
          </w:p>
          <w:p>
            <w:pPr>
              <w:pStyle w:val="12"/>
              <w:spacing w:before="1"/>
              <w:ind w:left="107"/>
              <w:jc w:val="left"/>
              <w:rPr>
                <w:sz w:val="21"/>
              </w:rPr>
            </w:pPr>
            <w:r>
              <w:rPr>
                <w:spacing w:val="-11"/>
                <w:sz w:val="21"/>
              </w:rPr>
              <w:t xml:space="preserve">连续监测 </w:t>
            </w:r>
            <w:r>
              <w:rPr>
                <w:rFonts w:ascii="Times New Roman" w:eastAsia="Times New Roman"/>
                <w:sz w:val="21"/>
              </w:rPr>
              <w:t xml:space="preserve">2 </w:t>
            </w:r>
            <w:r>
              <w:rPr>
                <w:spacing w:val="-25"/>
                <w:sz w:val="21"/>
              </w:rPr>
              <w:t>天，每天</w:t>
            </w:r>
          </w:p>
          <w:p>
            <w:pPr>
              <w:pStyle w:val="12"/>
              <w:spacing w:before="4"/>
              <w:ind w:left="165"/>
              <w:jc w:val="left"/>
              <w:rPr>
                <w:sz w:val="21"/>
              </w:rPr>
            </w:pPr>
            <w:r>
              <w:rPr>
                <w:sz w:val="21"/>
              </w:rPr>
              <w:t xml:space="preserve">分时段监测 </w:t>
            </w:r>
            <w:r>
              <w:rPr>
                <w:rFonts w:ascii="Times New Roman" w:eastAsia="Times New Roman"/>
                <w:sz w:val="21"/>
              </w:rPr>
              <w:t xml:space="preserve">3 </w:t>
            </w:r>
            <w:r>
              <w:rPr>
                <w:sz w:val="21"/>
              </w:rPr>
              <w:t>次。</w:t>
            </w:r>
          </w:p>
        </w:tc>
        <w:tc>
          <w:tcPr>
            <w:tcW w:w="700" w:type="dxa"/>
            <w:vMerge w:val="restart"/>
          </w:tcPr>
          <w:p>
            <w:pPr>
              <w:pStyle w:val="12"/>
              <w:jc w:val="left"/>
              <w:rPr>
                <w:sz w:val="22"/>
              </w:rPr>
            </w:pPr>
          </w:p>
          <w:p>
            <w:pPr>
              <w:pStyle w:val="12"/>
              <w:spacing w:before="6"/>
              <w:jc w:val="left"/>
              <w:rPr>
                <w:sz w:val="31"/>
              </w:rPr>
            </w:pPr>
          </w:p>
          <w:p>
            <w:pPr>
              <w:pStyle w:val="12"/>
              <w:spacing w:before="1"/>
              <w:ind w:left="117" w:right="109"/>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512" w:type="dxa"/>
            <w:vMerge w:val="continue"/>
            <w:tcBorders>
              <w:top w:val="nil"/>
            </w:tcBorders>
          </w:tcPr>
          <w:p>
            <w:pPr>
              <w:rPr>
                <w:sz w:val="2"/>
                <w:szCs w:val="2"/>
              </w:rPr>
            </w:pPr>
          </w:p>
        </w:tc>
        <w:tc>
          <w:tcPr>
            <w:tcW w:w="2803" w:type="dxa"/>
          </w:tcPr>
          <w:p>
            <w:pPr>
              <w:pStyle w:val="12"/>
              <w:spacing w:before="61"/>
              <w:ind w:left="41" w:right="33"/>
              <w:rPr>
                <w:rFonts w:ascii="Times New Roman" w:eastAsia="Times New Roman"/>
                <w:sz w:val="21"/>
              </w:rPr>
            </w:pPr>
            <w:r>
              <w:rPr>
                <w:sz w:val="21"/>
              </w:rPr>
              <w:t xml:space="preserve">无组织废气下风向监控点 </w:t>
            </w:r>
            <w:r>
              <w:rPr>
                <w:rFonts w:ascii="Times New Roman" w:eastAsia="Times New Roman"/>
                <w:sz w:val="21"/>
              </w:rPr>
              <w:t>2#</w:t>
            </w:r>
          </w:p>
        </w:tc>
        <w:tc>
          <w:tcPr>
            <w:tcW w:w="2017" w:type="dxa"/>
            <w:vMerge w:val="continue"/>
            <w:tcBorders>
              <w:top w:val="nil"/>
            </w:tcBorders>
          </w:tcPr>
          <w:p>
            <w:pPr>
              <w:rPr>
                <w:sz w:val="2"/>
                <w:szCs w:val="2"/>
              </w:rPr>
            </w:pPr>
          </w:p>
        </w:tc>
        <w:tc>
          <w:tcPr>
            <w:tcW w:w="2010" w:type="dxa"/>
            <w:vMerge w:val="continue"/>
            <w:tcBorders>
              <w:top w:val="nil"/>
            </w:tcBorders>
          </w:tcPr>
          <w:p>
            <w:pPr>
              <w:rPr>
                <w:sz w:val="2"/>
                <w:szCs w:val="2"/>
              </w:rPr>
            </w:pPr>
          </w:p>
        </w:tc>
        <w:tc>
          <w:tcPr>
            <w:tcW w:w="7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512" w:type="dxa"/>
            <w:vMerge w:val="continue"/>
            <w:tcBorders>
              <w:top w:val="nil"/>
            </w:tcBorders>
          </w:tcPr>
          <w:p>
            <w:pPr>
              <w:rPr>
                <w:sz w:val="2"/>
                <w:szCs w:val="2"/>
              </w:rPr>
            </w:pPr>
          </w:p>
        </w:tc>
        <w:tc>
          <w:tcPr>
            <w:tcW w:w="2803" w:type="dxa"/>
          </w:tcPr>
          <w:p>
            <w:pPr>
              <w:pStyle w:val="12"/>
              <w:spacing w:before="62"/>
              <w:ind w:left="41" w:right="33"/>
              <w:rPr>
                <w:rFonts w:ascii="Times New Roman" w:eastAsia="Times New Roman"/>
                <w:sz w:val="21"/>
              </w:rPr>
            </w:pPr>
            <w:r>
              <w:rPr>
                <w:sz w:val="21"/>
              </w:rPr>
              <w:t xml:space="preserve">无组织废气下风向监控点 </w:t>
            </w:r>
            <w:r>
              <w:rPr>
                <w:rFonts w:ascii="Times New Roman" w:eastAsia="Times New Roman"/>
                <w:sz w:val="21"/>
              </w:rPr>
              <w:t>3#</w:t>
            </w:r>
          </w:p>
        </w:tc>
        <w:tc>
          <w:tcPr>
            <w:tcW w:w="2017" w:type="dxa"/>
            <w:vMerge w:val="continue"/>
            <w:tcBorders>
              <w:top w:val="nil"/>
            </w:tcBorders>
          </w:tcPr>
          <w:p>
            <w:pPr>
              <w:rPr>
                <w:sz w:val="2"/>
                <w:szCs w:val="2"/>
              </w:rPr>
            </w:pPr>
          </w:p>
        </w:tc>
        <w:tc>
          <w:tcPr>
            <w:tcW w:w="2010" w:type="dxa"/>
            <w:vMerge w:val="continue"/>
            <w:tcBorders>
              <w:top w:val="nil"/>
            </w:tcBorders>
          </w:tcPr>
          <w:p>
            <w:pPr>
              <w:rPr>
                <w:sz w:val="2"/>
                <w:szCs w:val="2"/>
              </w:rPr>
            </w:pPr>
          </w:p>
        </w:tc>
        <w:tc>
          <w:tcPr>
            <w:tcW w:w="7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512" w:type="dxa"/>
            <w:vMerge w:val="continue"/>
            <w:tcBorders>
              <w:top w:val="nil"/>
            </w:tcBorders>
          </w:tcPr>
          <w:p>
            <w:pPr>
              <w:rPr>
                <w:sz w:val="2"/>
                <w:szCs w:val="2"/>
              </w:rPr>
            </w:pPr>
          </w:p>
        </w:tc>
        <w:tc>
          <w:tcPr>
            <w:tcW w:w="2803" w:type="dxa"/>
          </w:tcPr>
          <w:p>
            <w:pPr>
              <w:pStyle w:val="12"/>
              <w:spacing w:before="63"/>
              <w:ind w:left="41" w:right="33"/>
              <w:rPr>
                <w:rFonts w:ascii="Times New Roman" w:eastAsia="Times New Roman"/>
                <w:sz w:val="21"/>
              </w:rPr>
            </w:pPr>
            <w:r>
              <w:rPr>
                <w:sz w:val="21"/>
              </w:rPr>
              <w:t xml:space="preserve">无组织废气下风向监控点 </w:t>
            </w:r>
            <w:r>
              <w:rPr>
                <w:rFonts w:ascii="Times New Roman" w:eastAsia="Times New Roman"/>
                <w:sz w:val="21"/>
              </w:rPr>
              <w:t>4#</w:t>
            </w:r>
          </w:p>
        </w:tc>
        <w:tc>
          <w:tcPr>
            <w:tcW w:w="2017" w:type="dxa"/>
            <w:vMerge w:val="continue"/>
            <w:tcBorders>
              <w:top w:val="nil"/>
            </w:tcBorders>
          </w:tcPr>
          <w:p>
            <w:pPr>
              <w:rPr>
                <w:sz w:val="2"/>
                <w:szCs w:val="2"/>
              </w:rPr>
            </w:pPr>
          </w:p>
        </w:tc>
        <w:tc>
          <w:tcPr>
            <w:tcW w:w="2010" w:type="dxa"/>
            <w:vMerge w:val="continue"/>
            <w:tcBorders>
              <w:top w:val="nil"/>
            </w:tcBorders>
          </w:tcPr>
          <w:p>
            <w:pPr>
              <w:rPr>
                <w:sz w:val="2"/>
                <w:szCs w:val="2"/>
              </w:rPr>
            </w:pPr>
          </w:p>
        </w:tc>
        <w:tc>
          <w:tcPr>
            <w:tcW w:w="7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512" w:type="dxa"/>
            <w:vMerge w:val="restart"/>
          </w:tcPr>
          <w:p>
            <w:pPr>
              <w:pStyle w:val="12"/>
              <w:jc w:val="left"/>
              <w:rPr>
                <w:sz w:val="20"/>
              </w:rPr>
            </w:pPr>
          </w:p>
          <w:p>
            <w:pPr>
              <w:pStyle w:val="12"/>
              <w:spacing w:before="8"/>
              <w:jc w:val="left"/>
              <w:rPr>
                <w:sz w:val="16"/>
              </w:rPr>
            </w:pPr>
          </w:p>
          <w:p>
            <w:pPr>
              <w:pStyle w:val="12"/>
              <w:ind w:left="336"/>
              <w:jc w:val="left"/>
              <w:rPr>
                <w:sz w:val="21"/>
              </w:rPr>
            </w:pPr>
            <w:r>
              <w:rPr>
                <w:sz w:val="21"/>
              </w:rPr>
              <w:t>厂界噪声</w:t>
            </w:r>
          </w:p>
        </w:tc>
        <w:tc>
          <w:tcPr>
            <w:tcW w:w="2803" w:type="dxa"/>
          </w:tcPr>
          <w:p>
            <w:pPr>
              <w:pStyle w:val="12"/>
              <w:spacing w:before="61"/>
              <w:ind w:left="41" w:right="34"/>
              <w:rPr>
                <w:sz w:val="21"/>
              </w:rPr>
            </w:pPr>
            <w:r>
              <w:rPr>
                <w:sz w:val="21"/>
              </w:rPr>
              <w:t xml:space="preserve">厂界外南 </w:t>
            </w:r>
            <w:r>
              <w:rPr>
                <w:rFonts w:ascii="Times New Roman" w:eastAsia="Times New Roman"/>
                <w:sz w:val="21"/>
              </w:rPr>
              <w:t xml:space="preserve">1m </w:t>
            </w:r>
            <w:r>
              <w:rPr>
                <w:sz w:val="21"/>
              </w:rPr>
              <w:t>处</w:t>
            </w:r>
          </w:p>
        </w:tc>
        <w:tc>
          <w:tcPr>
            <w:tcW w:w="2017" w:type="dxa"/>
            <w:vMerge w:val="restart"/>
          </w:tcPr>
          <w:p>
            <w:pPr>
              <w:pStyle w:val="12"/>
              <w:jc w:val="left"/>
              <w:rPr>
                <w:sz w:val="22"/>
              </w:rPr>
            </w:pPr>
          </w:p>
          <w:p>
            <w:pPr>
              <w:pStyle w:val="12"/>
              <w:spacing w:before="187"/>
              <w:ind w:left="106" w:right="-15"/>
              <w:jc w:val="left"/>
              <w:rPr>
                <w:sz w:val="21"/>
              </w:rPr>
            </w:pPr>
            <w:r>
              <w:rPr>
                <w:spacing w:val="-17"/>
                <w:sz w:val="21"/>
              </w:rPr>
              <w:t>连续等效声级</w:t>
            </w:r>
            <w:r>
              <w:rPr>
                <w:sz w:val="21"/>
              </w:rPr>
              <w:t>（</w:t>
            </w:r>
            <w:r>
              <w:rPr>
                <w:rFonts w:ascii="Times New Roman" w:eastAsia="Times New Roman"/>
                <w:sz w:val="21"/>
              </w:rPr>
              <w:t>Leq</w:t>
            </w:r>
            <w:r>
              <w:rPr>
                <w:sz w:val="21"/>
              </w:rPr>
              <w:t>）</w:t>
            </w:r>
          </w:p>
        </w:tc>
        <w:tc>
          <w:tcPr>
            <w:tcW w:w="2010" w:type="dxa"/>
            <w:vMerge w:val="restart"/>
          </w:tcPr>
          <w:p>
            <w:pPr>
              <w:pStyle w:val="12"/>
              <w:spacing w:before="12"/>
              <w:jc w:val="left"/>
              <w:rPr>
                <w:sz w:val="25"/>
              </w:rPr>
            </w:pPr>
          </w:p>
          <w:p>
            <w:pPr>
              <w:pStyle w:val="12"/>
              <w:ind w:left="11" w:right="5"/>
              <w:rPr>
                <w:sz w:val="21"/>
              </w:rPr>
            </w:pPr>
            <w:r>
              <w:rPr>
                <w:sz w:val="21"/>
              </w:rPr>
              <w:t xml:space="preserve">连续监测 </w:t>
            </w:r>
            <w:r>
              <w:rPr>
                <w:rFonts w:ascii="Times New Roman" w:eastAsia="Times New Roman"/>
                <w:sz w:val="21"/>
              </w:rPr>
              <w:t xml:space="preserve">2 </w:t>
            </w:r>
            <w:r>
              <w:rPr>
                <w:sz w:val="21"/>
              </w:rPr>
              <w:t>天，每天</w:t>
            </w:r>
          </w:p>
          <w:p>
            <w:pPr>
              <w:pStyle w:val="12"/>
              <w:spacing w:before="2"/>
              <w:ind w:left="11" w:right="5"/>
              <w:rPr>
                <w:sz w:val="21"/>
              </w:rPr>
            </w:pPr>
            <w:r>
              <w:rPr>
                <w:sz w:val="21"/>
              </w:rPr>
              <w:t xml:space="preserve">昼间监测 </w:t>
            </w:r>
            <w:r>
              <w:rPr>
                <w:rFonts w:ascii="Times New Roman" w:eastAsia="Times New Roman"/>
                <w:sz w:val="21"/>
              </w:rPr>
              <w:t xml:space="preserve">1 </w:t>
            </w:r>
            <w:r>
              <w:rPr>
                <w:sz w:val="21"/>
              </w:rPr>
              <w:t>次。</w:t>
            </w:r>
          </w:p>
        </w:tc>
        <w:tc>
          <w:tcPr>
            <w:tcW w:w="700" w:type="dxa"/>
            <w:vMerge w:val="restart"/>
          </w:tcPr>
          <w:p>
            <w:pPr>
              <w:pStyle w:val="12"/>
              <w:jc w:val="left"/>
              <w:rPr>
                <w:sz w:val="22"/>
              </w:rPr>
            </w:pPr>
          </w:p>
          <w:p>
            <w:pPr>
              <w:pStyle w:val="12"/>
              <w:spacing w:before="9"/>
              <w:jc w:val="left"/>
              <w:rPr>
                <w:sz w:val="15"/>
              </w:rPr>
            </w:pPr>
          </w:p>
          <w:p>
            <w:pPr>
              <w:pStyle w:val="12"/>
              <w:ind w:left="117" w:right="109"/>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512" w:type="dxa"/>
            <w:vMerge w:val="continue"/>
            <w:tcBorders>
              <w:top w:val="nil"/>
            </w:tcBorders>
          </w:tcPr>
          <w:p>
            <w:pPr>
              <w:rPr>
                <w:sz w:val="2"/>
                <w:szCs w:val="2"/>
              </w:rPr>
            </w:pPr>
          </w:p>
        </w:tc>
        <w:tc>
          <w:tcPr>
            <w:tcW w:w="2803" w:type="dxa"/>
          </w:tcPr>
          <w:p>
            <w:pPr>
              <w:pStyle w:val="12"/>
              <w:spacing w:before="62"/>
              <w:ind w:left="41" w:right="34"/>
              <w:rPr>
                <w:sz w:val="21"/>
              </w:rPr>
            </w:pPr>
            <w:r>
              <w:rPr>
                <w:sz w:val="21"/>
              </w:rPr>
              <w:t xml:space="preserve">厂界外西 </w:t>
            </w:r>
            <w:r>
              <w:rPr>
                <w:rFonts w:ascii="Times New Roman" w:eastAsia="Times New Roman"/>
                <w:sz w:val="21"/>
              </w:rPr>
              <w:t xml:space="preserve">1m </w:t>
            </w:r>
            <w:r>
              <w:rPr>
                <w:sz w:val="21"/>
              </w:rPr>
              <w:t>处</w:t>
            </w:r>
          </w:p>
        </w:tc>
        <w:tc>
          <w:tcPr>
            <w:tcW w:w="2017" w:type="dxa"/>
            <w:vMerge w:val="continue"/>
            <w:tcBorders>
              <w:top w:val="nil"/>
            </w:tcBorders>
          </w:tcPr>
          <w:p>
            <w:pPr>
              <w:rPr>
                <w:sz w:val="2"/>
                <w:szCs w:val="2"/>
              </w:rPr>
            </w:pPr>
          </w:p>
        </w:tc>
        <w:tc>
          <w:tcPr>
            <w:tcW w:w="2010" w:type="dxa"/>
            <w:vMerge w:val="continue"/>
            <w:tcBorders>
              <w:top w:val="nil"/>
            </w:tcBorders>
          </w:tcPr>
          <w:p>
            <w:pPr>
              <w:rPr>
                <w:sz w:val="2"/>
                <w:szCs w:val="2"/>
              </w:rPr>
            </w:pPr>
          </w:p>
        </w:tc>
        <w:tc>
          <w:tcPr>
            <w:tcW w:w="7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512" w:type="dxa"/>
            <w:vMerge w:val="continue"/>
            <w:tcBorders>
              <w:top w:val="nil"/>
            </w:tcBorders>
          </w:tcPr>
          <w:p>
            <w:pPr>
              <w:rPr>
                <w:sz w:val="2"/>
                <w:szCs w:val="2"/>
              </w:rPr>
            </w:pPr>
          </w:p>
        </w:tc>
        <w:tc>
          <w:tcPr>
            <w:tcW w:w="2803" w:type="dxa"/>
          </w:tcPr>
          <w:p>
            <w:pPr>
              <w:pStyle w:val="12"/>
              <w:spacing w:before="61"/>
              <w:ind w:left="41" w:right="34"/>
              <w:rPr>
                <w:sz w:val="21"/>
              </w:rPr>
            </w:pPr>
            <w:r>
              <w:rPr>
                <w:sz w:val="21"/>
              </w:rPr>
              <w:t xml:space="preserve">厂界外北 </w:t>
            </w:r>
            <w:r>
              <w:rPr>
                <w:rFonts w:ascii="Times New Roman" w:eastAsia="Times New Roman"/>
                <w:sz w:val="21"/>
              </w:rPr>
              <w:t xml:space="preserve">1m </w:t>
            </w:r>
            <w:r>
              <w:rPr>
                <w:sz w:val="21"/>
              </w:rPr>
              <w:t>处</w:t>
            </w:r>
          </w:p>
        </w:tc>
        <w:tc>
          <w:tcPr>
            <w:tcW w:w="2017" w:type="dxa"/>
            <w:vMerge w:val="continue"/>
            <w:tcBorders>
              <w:top w:val="nil"/>
            </w:tcBorders>
          </w:tcPr>
          <w:p>
            <w:pPr>
              <w:rPr>
                <w:sz w:val="2"/>
                <w:szCs w:val="2"/>
              </w:rPr>
            </w:pPr>
          </w:p>
        </w:tc>
        <w:tc>
          <w:tcPr>
            <w:tcW w:w="2010" w:type="dxa"/>
            <w:vMerge w:val="continue"/>
            <w:tcBorders>
              <w:top w:val="nil"/>
            </w:tcBorders>
          </w:tcPr>
          <w:p>
            <w:pPr>
              <w:rPr>
                <w:sz w:val="2"/>
                <w:szCs w:val="2"/>
              </w:rPr>
            </w:pPr>
          </w:p>
        </w:tc>
        <w:tc>
          <w:tcPr>
            <w:tcW w:w="700" w:type="dxa"/>
            <w:vMerge w:val="continue"/>
            <w:tcBorders>
              <w:top w:val="nil"/>
            </w:tcBorders>
          </w:tcPr>
          <w:p>
            <w:pPr>
              <w:rPr>
                <w:sz w:val="2"/>
                <w:szCs w:val="2"/>
              </w:rPr>
            </w:pPr>
          </w:p>
        </w:tc>
      </w:tr>
    </w:tbl>
    <w:p>
      <w:pPr>
        <w:pStyle w:val="4"/>
        <w:rPr>
          <w:sz w:val="26"/>
        </w:rPr>
      </w:pPr>
    </w:p>
    <w:p>
      <w:pPr>
        <w:pStyle w:val="4"/>
        <w:spacing w:before="10"/>
        <w:rPr>
          <w:sz w:val="20"/>
        </w:rPr>
      </w:pPr>
    </w:p>
    <w:p>
      <w:pPr>
        <w:pStyle w:val="11"/>
        <w:numPr>
          <w:ilvl w:val="1"/>
          <w:numId w:val="2"/>
        </w:numPr>
        <w:tabs>
          <w:tab w:val="left" w:pos="868"/>
        </w:tabs>
        <w:spacing w:before="0" w:after="0" w:line="240" w:lineRule="auto"/>
        <w:ind w:left="868" w:right="0" w:hanging="420"/>
        <w:jc w:val="left"/>
        <w:rPr>
          <w:b/>
          <w:sz w:val="28"/>
        </w:rPr>
      </w:pPr>
      <w:bookmarkStart w:id="40" w:name="5.2监测分析方法"/>
      <w:bookmarkEnd w:id="40"/>
      <w:bookmarkStart w:id="41" w:name="_bookmark14"/>
      <w:bookmarkEnd w:id="41"/>
      <w:bookmarkStart w:id="42" w:name="_bookmark14"/>
      <w:bookmarkEnd w:id="42"/>
      <w:r>
        <w:rPr>
          <w:b/>
          <w:sz w:val="28"/>
        </w:rPr>
        <w:t>监测分析方法</w:t>
      </w:r>
    </w:p>
    <w:p>
      <w:pPr>
        <w:pStyle w:val="11"/>
        <w:numPr>
          <w:ilvl w:val="2"/>
          <w:numId w:val="2"/>
        </w:numPr>
        <w:tabs>
          <w:tab w:val="left" w:pos="1077"/>
        </w:tabs>
        <w:spacing w:before="266" w:after="0" w:line="240" w:lineRule="auto"/>
        <w:ind w:left="1076" w:right="0" w:hanging="629"/>
        <w:jc w:val="left"/>
        <w:rPr>
          <w:b/>
          <w:sz w:val="28"/>
        </w:rPr>
      </w:pPr>
      <w:bookmarkStart w:id="43" w:name="5.2.1采样及样品保存"/>
      <w:bookmarkEnd w:id="43"/>
      <w:bookmarkStart w:id="44" w:name="_bookmark15"/>
      <w:bookmarkEnd w:id="44"/>
      <w:bookmarkStart w:id="45" w:name="_bookmark15"/>
      <w:bookmarkEnd w:id="45"/>
      <w:r>
        <w:rPr>
          <w:b/>
          <w:sz w:val="28"/>
        </w:rPr>
        <w:t>采样及样品保存</w:t>
      </w:r>
    </w:p>
    <w:p>
      <w:pPr>
        <w:pStyle w:val="4"/>
        <w:spacing w:before="265" w:line="417" w:lineRule="auto"/>
        <w:ind w:left="445" w:right="524" w:firstLine="559"/>
      </w:pPr>
      <w:r>
        <w:t>废气采样按《固定污染源排气中颗粒物测定与气态污染物采样方法》（</w:t>
      </w:r>
      <w:r>
        <w:rPr>
          <w:rFonts w:ascii="Times New Roman" w:eastAsia="Times New Roman"/>
        </w:rPr>
        <w:t>GB/T16157-1996</w:t>
      </w:r>
      <w:r>
        <w:t>）和《大气污染物无组织排放监测技术导则》</w:t>
      </w:r>
    </w:p>
    <w:p>
      <w:pPr>
        <w:pStyle w:val="4"/>
        <w:spacing w:line="358" w:lineRule="exact"/>
        <w:ind w:left="445"/>
      </w:pPr>
      <w:r>
        <w:t>（</w:t>
      </w:r>
      <w:r>
        <w:rPr>
          <w:rFonts w:ascii="Times New Roman" w:eastAsia="Times New Roman"/>
        </w:rPr>
        <w:t>HJ/T55-2000</w:t>
      </w:r>
      <w:r>
        <w:t>）要求执行。</w:t>
      </w:r>
    </w:p>
    <w:p>
      <w:pPr>
        <w:pStyle w:val="4"/>
        <w:spacing w:before="265" w:line="417" w:lineRule="auto"/>
        <w:ind w:left="445" w:right="392" w:firstLine="559"/>
      </w:pPr>
      <w:r>
        <w:t>噪声采样按《工业企业厂界环境噪声排放标准》（</w:t>
      </w:r>
      <w:r>
        <w:rPr>
          <w:rFonts w:ascii="Times New Roman" w:eastAsia="Times New Roman"/>
        </w:rPr>
        <w:t>GB12348-2008</w:t>
      </w:r>
      <w:r>
        <w:t>） 要求执行。</w:t>
      </w:r>
    </w:p>
    <w:p>
      <w:pPr>
        <w:spacing w:after="0" w:line="417" w:lineRule="auto"/>
        <w:sectPr>
          <w:footerReference r:id="rId15" w:type="default"/>
          <w:pgSz w:w="11910" w:h="16840"/>
          <w:pgMar w:top="1460" w:right="740" w:bottom="1160" w:left="1580" w:header="878" w:footer="979" w:gutter="0"/>
          <w:pgNumType w:fmt="decimal"/>
        </w:sectPr>
      </w:pPr>
    </w:p>
    <w:p>
      <w:pPr>
        <w:pStyle w:val="11"/>
        <w:numPr>
          <w:ilvl w:val="2"/>
          <w:numId w:val="2"/>
        </w:numPr>
        <w:tabs>
          <w:tab w:val="left" w:pos="1077"/>
        </w:tabs>
        <w:spacing w:before="104" w:after="0" w:line="240" w:lineRule="auto"/>
        <w:ind w:left="1076" w:right="0" w:hanging="629"/>
        <w:jc w:val="left"/>
        <w:rPr>
          <w:b/>
          <w:sz w:val="28"/>
        </w:rPr>
      </w:pPr>
      <w:bookmarkStart w:id="46" w:name="_bookmark16"/>
      <w:bookmarkEnd w:id="46"/>
      <w:bookmarkStart w:id="47" w:name="5.2.2样品分析方法"/>
      <w:bookmarkEnd w:id="47"/>
      <w:bookmarkStart w:id="48" w:name="_bookmark16"/>
      <w:bookmarkEnd w:id="48"/>
      <w:r>
        <w:rPr>
          <w:b/>
          <w:sz w:val="28"/>
        </w:rPr>
        <w:t>样品分析方法</w:t>
      </w:r>
    </w:p>
    <w:p>
      <w:pPr>
        <w:pStyle w:val="4"/>
        <w:spacing w:before="265"/>
        <w:ind w:left="641" w:right="492"/>
        <w:jc w:val="center"/>
      </w:pPr>
      <w:r>
        <w:t xml:space="preserve">根据本方案验收执行标准要求的监测分析方法执行，见表 </w:t>
      </w:r>
      <w:r>
        <w:rPr>
          <w:rFonts w:ascii="Times New Roman" w:eastAsia="Times New Roman"/>
        </w:rPr>
        <w:t>5-2</w:t>
      </w:r>
      <w:r>
        <w:t>。</w:t>
      </w:r>
    </w:p>
    <w:p>
      <w:pPr>
        <w:spacing w:before="212"/>
        <w:ind w:left="888" w:right="492" w:firstLine="0"/>
        <w:jc w:val="center"/>
        <w:rPr>
          <w:sz w:val="24"/>
        </w:rPr>
      </w:pPr>
      <w:r>
        <w:rPr>
          <w:sz w:val="24"/>
        </w:rPr>
        <w:t xml:space="preserve">表 </w:t>
      </w:r>
      <w:r>
        <w:rPr>
          <w:rFonts w:ascii="Times New Roman" w:eastAsia="Times New Roman"/>
          <w:sz w:val="24"/>
        </w:rPr>
        <w:t xml:space="preserve">5-2  </w:t>
      </w:r>
      <w:r>
        <w:rPr>
          <w:sz w:val="24"/>
        </w:rPr>
        <w:t>监测分析方法</w:t>
      </w:r>
    </w:p>
    <w:p>
      <w:pPr>
        <w:pStyle w:val="4"/>
        <w:spacing w:before="3"/>
        <w:rPr>
          <w:sz w:val="6"/>
        </w:rPr>
      </w:pPr>
    </w:p>
    <w:tbl>
      <w:tblPr>
        <w:tblStyle w:val="8"/>
        <w:tblW w:w="9366"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9"/>
        <w:gridCol w:w="1198"/>
        <w:gridCol w:w="2879"/>
        <w:gridCol w:w="2580"/>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49" w:type="dxa"/>
          </w:tcPr>
          <w:p>
            <w:pPr>
              <w:pStyle w:val="12"/>
              <w:spacing w:before="90"/>
              <w:ind w:left="132" w:right="123"/>
              <w:rPr>
                <w:b/>
                <w:sz w:val="21"/>
              </w:rPr>
            </w:pPr>
            <w:r>
              <w:rPr>
                <w:b/>
                <w:sz w:val="21"/>
              </w:rPr>
              <w:t>监测类别</w:t>
            </w:r>
          </w:p>
        </w:tc>
        <w:tc>
          <w:tcPr>
            <w:tcW w:w="1198" w:type="dxa"/>
          </w:tcPr>
          <w:p>
            <w:pPr>
              <w:pStyle w:val="12"/>
              <w:spacing w:before="90"/>
              <w:ind w:left="20" w:right="10"/>
              <w:rPr>
                <w:b/>
                <w:sz w:val="21"/>
              </w:rPr>
            </w:pPr>
            <w:r>
              <w:rPr>
                <w:b/>
                <w:sz w:val="21"/>
              </w:rPr>
              <w:t>监测项目</w:t>
            </w:r>
          </w:p>
        </w:tc>
        <w:tc>
          <w:tcPr>
            <w:tcW w:w="2879" w:type="dxa"/>
          </w:tcPr>
          <w:p>
            <w:pPr>
              <w:pStyle w:val="12"/>
              <w:spacing w:before="90"/>
              <w:ind w:left="121" w:right="108"/>
              <w:rPr>
                <w:b/>
                <w:sz w:val="21"/>
              </w:rPr>
            </w:pPr>
            <w:r>
              <w:rPr>
                <w:b/>
                <w:sz w:val="21"/>
              </w:rPr>
              <w:t>监测方法</w:t>
            </w:r>
          </w:p>
        </w:tc>
        <w:tc>
          <w:tcPr>
            <w:tcW w:w="2580" w:type="dxa"/>
          </w:tcPr>
          <w:p>
            <w:pPr>
              <w:pStyle w:val="12"/>
              <w:spacing w:before="90"/>
              <w:ind w:left="639" w:right="628"/>
              <w:rPr>
                <w:b/>
                <w:sz w:val="21"/>
              </w:rPr>
            </w:pPr>
            <w:r>
              <w:rPr>
                <w:b/>
                <w:sz w:val="21"/>
              </w:rPr>
              <w:t>使用仪器</w:t>
            </w:r>
          </w:p>
        </w:tc>
        <w:tc>
          <w:tcPr>
            <w:tcW w:w="1560" w:type="dxa"/>
          </w:tcPr>
          <w:p>
            <w:pPr>
              <w:pStyle w:val="12"/>
              <w:spacing w:before="90"/>
              <w:ind w:left="149"/>
              <w:jc w:val="left"/>
              <w:rPr>
                <w:b/>
                <w:sz w:val="21"/>
              </w:rPr>
            </w:pPr>
            <w:r>
              <w:rPr>
                <w:b/>
                <w:sz w:val="21"/>
              </w:rPr>
              <w:t>检出限或范围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149" w:type="dxa"/>
            <w:vMerge w:val="restart"/>
          </w:tcPr>
          <w:p>
            <w:pPr>
              <w:pStyle w:val="12"/>
              <w:jc w:val="left"/>
              <w:rPr>
                <w:sz w:val="20"/>
              </w:rPr>
            </w:pPr>
          </w:p>
          <w:p>
            <w:pPr>
              <w:pStyle w:val="12"/>
              <w:jc w:val="left"/>
              <w:rPr>
                <w:sz w:val="20"/>
              </w:rPr>
            </w:pPr>
          </w:p>
          <w:p>
            <w:pPr>
              <w:pStyle w:val="12"/>
              <w:jc w:val="left"/>
              <w:rPr>
                <w:sz w:val="20"/>
              </w:rPr>
            </w:pPr>
          </w:p>
          <w:p>
            <w:pPr>
              <w:pStyle w:val="12"/>
              <w:spacing w:before="2"/>
              <w:jc w:val="left"/>
              <w:rPr>
                <w:sz w:val="15"/>
              </w:rPr>
            </w:pPr>
          </w:p>
          <w:p>
            <w:pPr>
              <w:pStyle w:val="12"/>
              <w:ind w:left="364"/>
              <w:jc w:val="left"/>
              <w:rPr>
                <w:sz w:val="21"/>
              </w:rPr>
            </w:pPr>
            <w:r>
              <w:rPr>
                <w:sz w:val="21"/>
              </w:rPr>
              <w:t>废气</w:t>
            </w:r>
          </w:p>
        </w:tc>
        <w:tc>
          <w:tcPr>
            <w:tcW w:w="1198" w:type="dxa"/>
          </w:tcPr>
          <w:p>
            <w:pPr>
              <w:pStyle w:val="12"/>
              <w:spacing w:before="1" w:line="242" w:lineRule="auto"/>
              <w:ind w:left="283" w:right="273"/>
              <w:rPr>
                <w:sz w:val="21"/>
              </w:rPr>
            </w:pPr>
            <w:r>
              <w:rPr>
                <w:sz w:val="21"/>
              </w:rPr>
              <w:t>非甲烷总烃</w:t>
            </w:r>
          </w:p>
          <w:p>
            <w:pPr>
              <w:pStyle w:val="12"/>
              <w:spacing w:before="1" w:line="251" w:lineRule="exact"/>
              <w:ind w:left="87" w:right="10"/>
              <w:rPr>
                <w:sz w:val="21"/>
              </w:rPr>
            </w:pPr>
            <w:r>
              <w:rPr>
                <w:sz w:val="21"/>
              </w:rPr>
              <w:t>（无组织）</w:t>
            </w:r>
          </w:p>
        </w:tc>
        <w:tc>
          <w:tcPr>
            <w:tcW w:w="2879" w:type="dxa"/>
          </w:tcPr>
          <w:p>
            <w:pPr>
              <w:pStyle w:val="12"/>
              <w:spacing w:before="152"/>
              <w:ind w:left="966"/>
              <w:jc w:val="left"/>
              <w:rPr>
                <w:sz w:val="21"/>
              </w:rPr>
            </w:pPr>
            <w:r>
              <w:rPr>
                <w:w w:val="95"/>
                <w:sz w:val="21"/>
              </w:rPr>
              <w:t>气相色谱法</w:t>
            </w:r>
          </w:p>
          <w:p>
            <w:pPr>
              <w:pStyle w:val="12"/>
              <w:spacing w:before="2"/>
              <w:ind w:left="947"/>
              <w:jc w:val="left"/>
              <w:rPr>
                <w:rFonts w:ascii="Times New Roman"/>
                <w:sz w:val="21"/>
              </w:rPr>
            </w:pPr>
            <w:r>
              <w:rPr>
                <w:rFonts w:ascii="Times New Roman"/>
                <w:sz w:val="21"/>
              </w:rPr>
              <w:t>HJ</w:t>
            </w:r>
            <w:r>
              <w:rPr>
                <w:rFonts w:ascii="Times New Roman"/>
                <w:spacing w:val="-5"/>
                <w:sz w:val="21"/>
              </w:rPr>
              <w:t xml:space="preserve"> </w:t>
            </w:r>
            <w:r>
              <w:rPr>
                <w:rFonts w:ascii="Times New Roman"/>
                <w:sz w:val="21"/>
              </w:rPr>
              <w:t>604-2017</w:t>
            </w:r>
          </w:p>
        </w:tc>
        <w:tc>
          <w:tcPr>
            <w:tcW w:w="2580" w:type="dxa"/>
          </w:tcPr>
          <w:p>
            <w:pPr>
              <w:pStyle w:val="12"/>
              <w:spacing w:before="152"/>
              <w:ind w:left="636" w:right="630"/>
              <w:rPr>
                <w:sz w:val="21"/>
              </w:rPr>
            </w:pPr>
            <w:r>
              <w:rPr>
                <w:sz w:val="21"/>
              </w:rPr>
              <w:t>气相色谱仪</w:t>
            </w:r>
          </w:p>
          <w:p>
            <w:pPr>
              <w:pStyle w:val="12"/>
              <w:spacing w:before="2"/>
              <w:ind w:left="639" w:right="627"/>
              <w:rPr>
                <w:rFonts w:hint="default" w:ascii="Times New Roman" w:eastAsia="宋体"/>
                <w:sz w:val="21"/>
                <w:lang w:val="en-US" w:eastAsia="zh-CN"/>
              </w:rPr>
            </w:pPr>
            <w:r>
              <w:rPr>
                <w:rFonts w:ascii="Times New Roman"/>
                <w:sz w:val="21"/>
              </w:rPr>
              <w:t>G</w:t>
            </w:r>
            <w:r>
              <w:rPr>
                <w:rFonts w:hint="eastAsia" w:ascii="Times New Roman"/>
                <w:sz w:val="21"/>
                <w:lang w:val="en-US" w:eastAsia="zh-CN"/>
              </w:rPr>
              <w:t>1120（SP-025)</w:t>
            </w:r>
          </w:p>
        </w:tc>
        <w:tc>
          <w:tcPr>
            <w:tcW w:w="1560" w:type="dxa"/>
          </w:tcPr>
          <w:p>
            <w:pPr>
              <w:pStyle w:val="12"/>
              <w:spacing w:before="4"/>
              <w:jc w:val="left"/>
              <w:rPr>
                <w:sz w:val="22"/>
              </w:rPr>
            </w:pPr>
          </w:p>
          <w:p>
            <w:pPr>
              <w:pStyle w:val="12"/>
              <w:ind w:left="291"/>
              <w:jc w:val="left"/>
              <w:rPr>
                <w:rFonts w:ascii="Times New Roman"/>
                <w:sz w:val="13"/>
              </w:rPr>
            </w:pPr>
            <w:r>
              <w:rPr>
                <w:rFonts w:ascii="Times New Roman"/>
                <w:sz w:val="21"/>
              </w:rPr>
              <w:t>0.07 mg/m</w:t>
            </w:r>
            <w:r>
              <w:rPr>
                <w:rFonts w:asci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149" w:type="dxa"/>
            <w:vMerge w:val="continue"/>
            <w:tcBorders>
              <w:top w:val="nil"/>
            </w:tcBorders>
          </w:tcPr>
          <w:p>
            <w:pPr>
              <w:rPr>
                <w:sz w:val="2"/>
                <w:szCs w:val="2"/>
              </w:rPr>
            </w:pPr>
          </w:p>
        </w:tc>
        <w:tc>
          <w:tcPr>
            <w:tcW w:w="1198" w:type="dxa"/>
          </w:tcPr>
          <w:p>
            <w:pPr>
              <w:pStyle w:val="12"/>
              <w:spacing w:before="2" w:line="242" w:lineRule="auto"/>
              <w:ind w:left="283" w:right="273"/>
              <w:rPr>
                <w:sz w:val="21"/>
              </w:rPr>
            </w:pPr>
            <w:r>
              <w:rPr>
                <w:sz w:val="21"/>
              </w:rPr>
              <w:t>非甲烷总烃</w:t>
            </w:r>
          </w:p>
          <w:p>
            <w:pPr>
              <w:pStyle w:val="12"/>
              <w:spacing w:line="251" w:lineRule="exact"/>
              <w:ind w:left="87" w:right="10"/>
              <w:rPr>
                <w:sz w:val="21"/>
              </w:rPr>
            </w:pPr>
            <w:r>
              <w:rPr>
                <w:sz w:val="21"/>
              </w:rPr>
              <w:t>（有组织）</w:t>
            </w:r>
          </w:p>
        </w:tc>
        <w:tc>
          <w:tcPr>
            <w:tcW w:w="2879" w:type="dxa"/>
          </w:tcPr>
          <w:p>
            <w:pPr>
              <w:pStyle w:val="12"/>
              <w:spacing w:before="151"/>
              <w:ind w:left="966"/>
              <w:jc w:val="left"/>
              <w:rPr>
                <w:sz w:val="21"/>
              </w:rPr>
            </w:pPr>
            <w:r>
              <w:rPr>
                <w:w w:val="95"/>
                <w:sz w:val="21"/>
              </w:rPr>
              <w:t>气相色谱法</w:t>
            </w:r>
          </w:p>
          <w:p>
            <w:pPr>
              <w:pStyle w:val="12"/>
              <w:spacing w:before="4"/>
              <w:ind w:left="1000"/>
              <w:jc w:val="left"/>
              <w:rPr>
                <w:rFonts w:ascii="Times New Roman"/>
                <w:sz w:val="21"/>
              </w:rPr>
            </w:pPr>
            <w:r>
              <w:rPr>
                <w:rFonts w:ascii="Times New Roman"/>
                <w:sz w:val="21"/>
              </w:rPr>
              <w:t>HJ</w:t>
            </w:r>
            <w:r>
              <w:rPr>
                <w:rFonts w:ascii="Times New Roman"/>
                <w:spacing w:val="-2"/>
                <w:sz w:val="21"/>
              </w:rPr>
              <w:t xml:space="preserve"> </w:t>
            </w:r>
            <w:r>
              <w:rPr>
                <w:rFonts w:ascii="Times New Roman"/>
                <w:sz w:val="21"/>
              </w:rPr>
              <w:t>38-2017</w:t>
            </w:r>
          </w:p>
        </w:tc>
        <w:tc>
          <w:tcPr>
            <w:tcW w:w="2580" w:type="dxa"/>
          </w:tcPr>
          <w:p>
            <w:pPr>
              <w:pStyle w:val="12"/>
              <w:spacing w:before="151"/>
              <w:ind w:left="636" w:right="630"/>
              <w:rPr>
                <w:sz w:val="21"/>
              </w:rPr>
            </w:pPr>
            <w:r>
              <w:rPr>
                <w:sz w:val="21"/>
              </w:rPr>
              <w:t>气相色谱仪</w:t>
            </w:r>
          </w:p>
          <w:p>
            <w:pPr>
              <w:pStyle w:val="12"/>
              <w:spacing w:before="4"/>
              <w:ind w:left="639" w:right="627"/>
              <w:rPr>
                <w:rFonts w:ascii="Times New Roman"/>
                <w:sz w:val="21"/>
              </w:rPr>
            </w:pPr>
            <w:r>
              <w:rPr>
                <w:rFonts w:ascii="Times New Roman"/>
                <w:sz w:val="21"/>
              </w:rPr>
              <w:t>GC-2060</w:t>
            </w:r>
          </w:p>
        </w:tc>
        <w:tc>
          <w:tcPr>
            <w:tcW w:w="1560" w:type="dxa"/>
          </w:tcPr>
          <w:p>
            <w:pPr>
              <w:pStyle w:val="12"/>
              <w:spacing w:before="5"/>
              <w:jc w:val="left"/>
              <w:rPr>
                <w:sz w:val="22"/>
              </w:rPr>
            </w:pPr>
          </w:p>
          <w:p>
            <w:pPr>
              <w:pStyle w:val="12"/>
              <w:ind w:left="291"/>
              <w:jc w:val="left"/>
              <w:rPr>
                <w:rFonts w:ascii="Times New Roman"/>
                <w:sz w:val="13"/>
              </w:rPr>
            </w:pPr>
            <w:r>
              <w:rPr>
                <w:rFonts w:ascii="Times New Roman"/>
                <w:sz w:val="21"/>
              </w:rPr>
              <w:t>0.07 mg/m</w:t>
            </w:r>
            <w:r>
              <w:rPr>
                <w:rFonts w:asci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149" w:type="dxa"/>
            <w:vMerge w:val="continue"/>
            <w:tcBorders>
              <w:top w:val="nil"/>
            </w:tcBorders>
          </w:tcPr>
          <w:p>
            <w:pPr>
              <w:rPr>
                <w:sz w:val="2"/>
                <w:szCs w:val="2"/>
              </w:rPr>
            </w:pPr>
          </w:p>
        </w:tc>
        <w:tc>
          <w:tcPr>
            <w:tcW w:w="1198" w:type="dxa"/>
          </w:tcPr>
          <w:p>
            <w:pPr>
              <w:pStyle w:val="12"/>
              <w:spacing w:before="135"/>
              <w:ind w:left="17" w:right="10"/>
              <w:rPr>
                <w:rFonts w:hint="eastAsia" w:eastAsia="宋体"/>
                <w:sz w:val="21"/>
                <w:lang w:eastAsia="zh-CN"/>
              </w:rPr>
            </w:pPr>
            <w:r>
              <w:rPr>
                <w:rFonts w:hint="eastAsia"/>
                <w:sz w:val="21"/>
                <w:lang w:eastAsia="zh-CN"/>
              </w:rPr>
              <w:t>油烟</w:t>
            </w:r>
          </w:p>
        </w:tc>
        <w:tc>
          <w:tcPr>
            <w:tcW w:w="2879" w:type="dxa"/>
          </w:tcPr>
          <w:p>
            <w:pPr>
              <w:pStyle w:val="12"/>
              <w:spacing w:before="49"/>
              <w:ind w:left="231" w:right="224"/>
              <w:rPr>
                <w:sz w:val="21"/>
              </w:rPr>
            </w:pPr>
            <w:r>
              <w:rPr>
                <w:sz w:val="21"/>
              </w:rPr>
              <w:t>《饮食业油烟排放标准（试行）》</w:t>
            </w:r>
          </w:p>
          <w:p>
            <w:pPr>
              <w:pStyle w:val="12"/>
              <w:spacing w:before="2"/>
              <w:ind w:left="231" w:right="223"/>
              <w:rPr>
                <w:rFonts w:ascii="Times New Roman"/>
                <w:sz w:val="21"/>
              </w:rPr>
            </w:pPr>
            <w:r>
              <w:rPr>
                <w:rFonts w:ascii="Times New Roman"/>
                <w:sz w:val="21"/>
              </w:rPr>
              <w:t>GB 18483-2001</w:t>
            </w:r>
          </w:p>
          <w:p>
            <w:pPr>
              <w:pStyle w:val="12"/>
              <w:spacing w:before="2" w:line="253" w:lineRule="exact"/>
              <w:ind w:left="121" w:right="111"/>
              <w:rPr>
                <w:sz w:val="21"/>
              </w:rPr>
            </w:pPr>
            <w:r>
              <w:rPr>
                <w:sz w:val="21"/>
              </w:rPr>
              <w:t xml:space="preserve">附录 </w:t>
            </w:r>
            <w:r>
              <w:rPr>
                <w:rFonts w:ascii="Times New Roman" w:eastAsia="Times New Roman"/>
                <w:sz w:val="21"/>
              </w:rPr>
              <w:t xml:space="preserve">A </w:t>
            </w:r>
            <w:r>
              <w:rPr>
                <w:sz w:val="21"/>
              </w:rPr>
              <w:t>饮食业油烟采样方法及分析方法单</w:t>
            </w:r>
          </w:p>
        </w:tc>
        <w:tc>
          <w:tcPr>
            <w:tcW w:w="2580" w:type="dxa"/>
          </w:tcPr>
          <w:p>
            <w:pPr>
              <w:pStyle w:val="12"/>
              <w:spacing w:before="172"/>
              <w:ind w:left="70" w:right="64"/>
              <w:rPr>
                <w:rFonts w:ascii="Times New Roman" w:eastAsia="Times New Roman"/>
                <w:sz w:val="21"/>
              </w:rPr>
            </w:pPr>
            <w:r>
              <w:rPr>
                <w:sz w:val="21"/>
              </w:rPr>
              <w:t xml:space="preserve">红外测油仪 </w:t>
            </w:r>
            <w:r>
              <w:rPr>
                <w:rFonts w:ascii="Times New Roman" w:eastAsia="Times New Roman"/>
                <w:sz w:val="21"/>
              </w:rPr>
              <w:t>OIL-8</w:t>
            </w:r>
          </w:p>
          <w:p>
            <w:pPr>
              <w:pStyle w:val="12"/>
              <w:spacing w:before="2" w:line="253" w:lineRule="exact"/>
              <w:ind w:left="528"/>
              <w:jc w:val="left"/>
              <w:rPr>
                <w:rFonts w:ascii="Times New Roman" w:eastAsia="Times New Roman"/>
                <w:sz w:val="21"/>
              </w:rPr>
            </w:pPr>
            <w:r>
              <w:rPr>
                <w:sz w:val="21"/>
              </w:rPr>
              <w:t>（</w:t>
            </w:r>
            <w:r>
              <w:rPr>
                <w:rFonts w:ascii="Times New Roman" w:eastAsia="Times New Roman"/>
                <w:sz w:val="21"/>
              </w:rPr>
              <w:t>SP-029</w:t>
            </w:r>
            <w:r>
              <w:rPr>
                <w:sz w:val="21"/>
              </w:rPr>
              <w:t>）</w:t>
            </w:r>
          </w:p>
        </w:tc>
        <w:tc>
          <w:tcPr>
            <w:tcW w:w="1560" w:type="dxa"/>
          </w:tcPr>
          <w:p>
            <w:pPr>
              <w:pStyle w:val="12"/>
              <w:spacing w:before="151"/>
              <w:ind w:left="238"/>
              <w:jc w:val="left"/>
              <w:rPr>
                <w:rFonts w:ascii="Times New Roman"/>
                <w:sz w:val="13"/>
              </w:rPr>
            </w:pPr>
            <w:r>
              <w:rPr>
                <w:rFonts w:hint="eastAsia" w:ascii="Times New Roman"/>
                <w:sz w:val="21"/>
                <w:lang w:val="en-US" w:eastAsia="zh-CN"/>
              </w:rPr>
              <w:t>-</w:t>
            </w:r>
            <w:r>
              <w:rPr>
                <w:rFonts w:asci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6" w:hRule="atLeast"/>
        </w:trPr>
        <w:tc>
          <w:tcPr>
            <w:tcW w:w="1149" w:type="dxa"/>
          </w:tcPr>
          <w:p>
            <w:pPr>
              <w:pStyle w:val="12"/>
              <w:jc w:val="left"/>
              <w:rPr>
                <w:sz w:val="20"/>
              </w:rPr>
            </w:pPr>
          </w:p>
          <w:p>
            <w:pPr>
              <w:pStyle w:val="12"/>
              <w:ind w:left="130" w:right="123"/>
              <w:rPr>
                <w:sz w:val="21"/>
              </w:rPr>
            </w:pPr>
            <w:r>
              <w:rPr>
                <w:sz w:val="21"/>
              </w:rPr>
              <w:t>噪声</w:t>
            </w:r>
          </w:p>
        </w:tc>
        <w:tc>
          <w:tcPr>
            <w:tcW w:w="1198" w:type="dxa"/>
          </w:tcPr>
          <w:p>
            <w:pPr>
              <w:pStyle w:val="12"/>
              <w:jc w:val="left"/>
              <w:rPr>
                <w:sz w:val="20"/>
              </w:rPr>
            </w:pPr>
          </w:p>
          <w:p>
            <w:pPr>
              <w:pStyle w:val="12"/>
              <w:ind w:left="15" w:right="10"/>
              <w:rPr>
                <w:sz w:val="21"/>
              </w:rPr>
            </w:pPr>
            <w:r>
              <w:rPr>
                <w:sz w:val="21"/>
              </w:rPr>
              <w:t>厂界噪声</w:t>
            </w:r>
          </w:p>
        </w:tc>
        <w:tc>
          <w:tcPr>
            <w:tcW w:w="2879" w:type="dxa"/>
          </w:tcPr>
          <w:p>
            <w:pPr>
              <w:pStyle w:val="12"/>
              <w:spacing w:line="242" w:lineRule="auto"/>
              <w:ind w:left="282" w:right="275"/>
              <w:rPr>
                <w:sz w:val="21"/>
              </w:rPr>
            </w:pPr>
            <w:r>
              <w:rPr>
                <w:sz w:val="21"/>
              </w:rPr>
              <w:t>《工业企业厂界环境噪声排放标准》</w:t>
            </w:r>
          </w:p>
          <w:p>
            <w:pPr>
              <w:pStyle w:val="12"/>
              <w:spacing w:line="222" w:lineRule="exact"/>
              <w:ind w:left="120" w:right="111"/>
              <w:rPr>
                <w:rFonts w:ascii="Times New Roman"/>
                <w:sz w:val="21"/>
              </w:rPr>
            </w:pPr>
            <w:r>
              <w:rPr>
                <w:rFonts w:ascii="Times New Roman"/>
                <w:sz w:val="21"/>
              </w:rPr>
              <w:t>GB 12348-2008</w:t>
            </w:r>
          </w:p>
        </w:tc>
        <w:tc>
          <w:tcPr>
            <w:tcW w:w="2580" w:type="dxa"/>
          </w:tcPr>
          <w:p>
            <w:pPr>
              <w:pStyle w:val="12"/>
              <w:spacing w:before="94"/>
              <w:ind w:left="70" w:right="62"/>
              <w:rPr>
                <w:rFonts w:ascii="Times New Roman" w:eastAsia="Times New Roman"/>
                <w:sz w:val="21"/>
              </w:rPr>
            </w:pPr>
            <w:r>
              <w:rPr>
                <w:sz w:val="21"/>
              </w:rPr>
              <w:t>声级计</w:t>
            </w:r>
            <w:r>
              <w:rPr>
                <w:rFonts w:ascii="Times New Roman" w:eastAsia="Times New Roman"/>
                <w:sz w:val="21"/>
              </w:rPr>
              <w:t>/AWA5688</w:t>
            </w:r>
          </w:p>
          <w:p>
            <w:pPr>
              <w:pStyle w:val="12"/>
              <w:spacing w:before="1"/>
              <w:ind w:left="639" w:right="627"/>
              <w:rPr>
                <w:rFonts w:ascii="Times New Roman"/>
                <w:sz w:val="21"/>
              </w:rPr>
            </w:pPr>
            <w:r>
              <w:rPr>
                <w:sz w:val="21"/>
              </w:rPr>
              <w:t>（</w:t>
            </w:r>
            <w:r>
              <w:rPr>
                <w:rFonts w:ascii="Times New Roman" w:eastAsia="Times New Roman"/>
                <w:sz w:val="21"/>
              </w:rPr>
              <w:t>SP-019</w:t>
            </w:r>
            <w:r>
              <w:rPr>
                <w:sz w:val="21"/>
              </w:rPr>
              <w:t>）</w:t>
            </w:r>
          </w:p>
        </w:tc>
        <w:tc>
          <w:tcPr>
            <w:tcW w:w="1560" w:type="dxa"/>
          </w:tcPr>
          <w:p>
            <w:pPr>
              <w:pStyle w:val="12"/>
              <w:jc w:val="left"/>
              <w:rPr>
                <w:sz w:val="20"/>
              </w:rPr>
            </w:pPr>
          </w:p>
          <w:p>
            <w:pPr>
              <w:pStyle w:val="12"/>
              <w:ind w:left="108" w:right="-15"/>
              <w:jc w:val="left"/>
              <w:rPr>
                <w:rFonts w:hint="eastAsia" w:eastAsia="宋体"/>
                <w:sz w:val="21"/>
                <w:lang w:eastAsia="zh-CN"/>
              </w:rPr>
            </w:pPr>
            <w:r>
              <w:rPr>
                <w:rFonts w:hint="eastAsia" w:ascii="Times New Roman"/>
                <w:w w:val="95"/>
                <w:sz w:val="21"/>
                <w:lang w:val="en-US" w:eastAsia="zh-CN"/>
              </w:rPr>
              <w:t>-</w:t>
            </w:r>
          </w:p>
        </w:tc>
      </w:tr>
    </w:tbl>
    <w:p>
      <w:pPr>
        <w:pStyle w:val="11"/>
        <w:numPr>
          <w:ilvl w:val="2"/>
          <w:numId w:val="2"/>
        </w:numPr>
        <w:tabs>
          <w:tab w:val="left" w:pos="1149"/>
        </w:tabs>
        <w:spacing w:before="133" w:after="0" w:line="240" w:lineRule="auto"/>
        <w:ind w:left="1148" w:right="0" w:hanging="701"/>
        <w:jc w:val="left"/>
        <w:rPr>
          <w:b/>
          <w:sz w:val="28"/>
        </w:rPr>
      </w:pPr>
      <w:bookmarkStart w:id="49" w:name="5.2.3 验收监测的质量控制措施"/>
      <w:bookmarkEnd w:id="49"/>
      <w:bookmarkStart w:id="50" w:name="_bookmark17"/>
      <w:bookmarkEnd w:id="50"/>
      <w:bookmarkStart w:id="51" w:name="_bookmark17"/>
      <w:bookmarkEnd w:id="51"/>
      <w:r>
        <w:rPr>
          <w:b/>
          <w:sz w:val="28"/>
        </w:rPr>
        <w:t>验收监测的质量控制措施</w:t>
      </w:r>
    </w:p>
    <w:p>
      <w:pPr>
        <w:pStyle w:val="11"/>
        <w:numPr>
          <w:ilvl w:val="3"/>
          <w:numId w:val="2"/>
        </w:numPr>
        <w:tabs>
          <w:tab w:val="left" w:pos="1714"/>
        </w:tabs>
        <w:spacing w:before="265" w:after="0" w:line="417" w:lineRule="auto"/>
        <w:ind w:left="445" w:right="527" w:firstLine="559"/>
        <w:jc w:val="left"/>
        <w:rPr>
          <w:sz w:val="28"/>
        </w:rPr>
      </w:pPr>
      <w:r>
        <w:rPr>
          <w:sz w:val="28"/>
        </w:rPr>
        <w:t>验收监测在工况、生产负荷和污染治理设施负荷均稳定时进行。</w:t>
      </w:r>
    </w:p>
    <w:p>
      <w:pPr>
        <w:pStyle w:val="11"/>
        <w:numPr>
          <w:ilvl w:val="3"/>
          <w:numId w:val="2"/>
        </w:numPr>
        <w:tabs>
          <w:tab w:val="left" w:pos="1716"/>
        </w:tabs>
        <w:spacing w:before="0" w:after="0" w:line="417" w:lineRule="auto"/>
        <w:ind w:left="445" w:right="524" w:firstLine="559"/>
        <w:jc w:val="left"/>
        <w:rPr>
          <w:sz w:val="28"/>
        </w:rPr>
      </w:pPr>
      <w:r>
        <w:rPr>
          <w:sz w:val="28"/>
        </w:rPr>
        <w:t>监测过程严格按各项污染物监测方法和其他有关技术规范进行。</w:t>
      </w:r>
    </w:p>
    <w:p>
      <w:pPr>
        <w:pStyle w:val="11"/>
        <w:numPr>
          <w:ilvl w:val="3"/>
          <w:numId w:val="2"/>
        </w:numPr>
        <w:tabs>
          <w:tab w:val="left" w:pos="1716"/>
        </w:tabs>
        <w:spacing w:before="0" w:after="0" w:line="417" w:lineRule="auto"/>
        <w:ind w:left="445" w:right="524" w:firstLine="559"/>
        <w:jc w:val="left"/>
        <w:rPr>
          <w:sz w:val="28"/>
        </w:rPr>
      </w:pPr>
      <w:r>
        <w:rPr>
          <w:sz w:val="28"/>
        </w:rPr>
        <w:t>监测人员持证上岗，所用计量仪器均应经过计量部门检定合</w:t>
      </w:r>
      <w:r>
        <w:rPr>
          <w:spacing w:val="-3"/>
          <w:sz w:val="28"/>
        </w:rPr>
        <w:t>格并在有效期内使用。</w:t>
      </w:r>
    </w:p>
    <w:p>
      <w:pPr>
        <w:pStyle w:val="11"/>
        <w:numPr>
          <w:ilvl w:val="3"/>
          <w:numId w:val="2"/>
        </w:numPr>
        <w:tabs>
          <w:tab w:val="left" w:pos="1716"/>
        </w:tabs>
        <w:spacing w:before="0" w:after="0" w:line="417" w:lineRule="auto"/>
        <w:ind w:left="445" w:right="524" w:firstLine="559"/>
        <w:jc w:val="both"/>
        <w:rPr>
          <w:sz w:val="28"/>
        </w:rPr>
      </w:pPr>
      <w:r>
        <w:rPr>
          <w:sz w:val="28"/>
        </w:rPr>
        <w:t>废气监测（分析）仪器在测试前按监测因子分别用标准气体</w:t>
      </w:r>
      <w:r>
        <w:rPr>
          <w:spacing w:val="-6"/>
          <w:sz w:val="28"/>
        </w:rPr>
        <w:t>和流量计对其进行校核</w:t>
      </w:r>
      <w:r>
        <w:rPr>
          <w:sz w:val="28"/>
        </w:rPr>
        <w:t>（</w:t>
      </w:r>
      <w:r>
        <w:rPr>
          <w:spacing w:val="-2"/>
          <w:sz w:val="28"/>
        </w:rPr>
        <w:t>标定</w:t>
      </w:r>
      <w:r>
        <w:rPr>
          <w:spacing w:val="-25"/>
          <w:sz w:val="28"/>
        </w:rPr>
        <w:t>），</w:t>
      </w:r>
      <w:r>
        <w:rPr>
          <w:spacing w:val="-3"/>
          <w:sz w:val="28"/>
        </w:rPr>
        <w:t>大气采样器在进入现场前对采样器流</w:t>
      </w:r>
      <w:r>
        <w:rPr>
          <w:spacing w:val="-9"/>
          <w:sz w:val="28"/>
        </w:rPr>
        <w:t>量计、流速计等进行校核。在测试时保证其采样流量的准确，尽量避免</w:t>
      </w:r>
      <w:r>
        <w:rPr>
          <w:spacing w:val="-3"/>
          <w:sz w:val="28"/>
        </w:rPr>
        <w:t>被测排放物中共存污染物对分析的交叉干扰。</w:t>
      </w:r>
    </w:p>
    <w:p>
      <w:pPr>
        <w:pStyle w:val="11"/>
        <w:numPr>
          <w:ilvl w:val="3"/>
          <w:numId w:val="2"/>
        </w:numPr>
        <w:tabs>
          <w:tab w:val="left" w:pos="1432"/>
        </w:tabs>
        <w:spacing w:before="0" w:after="0" w:line="358" w:lineRule="exact"/>
        <w:ind w:left="1431" w:right="0" w:hanging="1235"/>
        <w:jc w:val="left"/>
        <w:rPr>
          <w:sz w:val="28"/>
        </w:rPr>
      </w:pPr>
      <w:r>
        <w:rPr>
          <w:sz w:val="28"/>
        </w:rPr>
        <w:t>在监测期间，样品采集、运输、保存均按照环境保护部发布的</w:t>
      </w:r>
    </w:p>
    <w:p>
      <w:pPr>
        <w:pStyle w:val="4"/>
        <w:spacing w:before="264"/>
        <w:ind w:left="445"/>
      </w:pPr>
      <w:r>
        <w:t>《环境监测质量管理技术导则》（</w:t>
      </w:r>
      <w:r>
        <w:rPr>
          <w:rFonts w:ascii="Times New Roman" w:eastAsia="Times New Roman"/>
        </w:rPr>
        <w:t>HJ630-2011</w:t>
      </w:r>
      <w:r>
        <w:t>）的要求进行。</w:t>
      </w:r>
    </w:p>
    <w:p>
      <w:pPr>
        <w:pStyle w:val="11"/>
        <w:numPr>
          <w:ilvl w:val="0"/>
          <w:numId w:val="0"/>
        </w:numPr>
        <w:tabs>
          <w:tab w:val="left" w:pos="1429"/>
        </w:tabs>
        <w:spacing w:before="266" w:after="0" w:line="240" w:lineRule="auto"/>
        <w:ind w:left="725" w:leftChars="0" w:right="0" w:rightChars="0"/>
        <w:jc w:val="left"/>
        <w:rPr>
          <w:sz w:val="28"/>
        </w:rPr>
      </w:pPr>
      <w:r>
        <w:rPr>
          <w:spacing w:val="-3"/>
          <w:sz w:val="28"/>
        </w:rPr>
        <w:t>监测数据执行三级审核制度。</w:t>
      </w:r>
    </w:p>
    <w:p>
      <w:pPr>
        <w:spacing w:after="0" w:line="240" w:lineRule="auto"/>
        <w:jc w:val="left"/>
        <w:rPr>
          <w:sz w:val="28"/>
        </w:rPr>
        <w:sectPr>
          <w:pgSz w:w="11910" w:h="16840"/>
          <w:pgMar w:top="1460" w:right="740" w:bottom="1160" w:left="1580" w:header="878" w:footer="979" w:gutter="0"/>
          <w:pgNumType w:fmt="decimal"/>
        </w:sectPr>
      </w:pPr>
    </w:p>
    <w:p>
      <w:pPr>
        <w:pStyle w:val="11"/>
        <w:numPr>
          <w:ilvl w:val="2"/>
          <w:numId w:val="2"/>
        </w:numPr>
        <w:tabs>
          <w:tab w:val="left" w:pos="1149"/>
        </w:tabs>
        <w:spacing w:before="104" w:after="0" w:line="240" w:lineRule="auto"/>
        <w:ind w:left="1148" w:right="0" w:hanging="701"/>
        <w:jc w:val="left"/>
        <w:rPr>
          <w:b/>
          <w:sz w:val="28"/>
        </w:rPr>
      </w:pPr>
      <w:bookmarkStart w:id="52" w:name="_bookmark18"/>
      <w:bookmarkEnd w:id="52"/>
      <w:bookmarkStart w:id="53" w:name="_bookmark18"/>
      <w:bookmarkEnd w:id="53"/>
      <w:bookmarkStart w:id="54" w:name="5.2.4 监测验收时企业需提供的佐证材料"/>
      <w:bookmarkEnd w:id="54"/>
      <w:r>
        <w:rPr>
          <w:b/>
          <w:sz w:val="28"/>
        </w:rPr>
        <w:t>监测验收时企业需提供的佐证材料</w:t>
      </w:r>
    </w:p>
    <w:p>
      <w:pPr>
        <w:pStyle w:val="11"/>
        <w:numPr>
          <w:ilvl w:val="0"/>
          <w:numId w:val="5"/>
        </w:numPr>
        <w:tabs>
          <w:tab w:val="left" w:pos="1707"/>
        </w:tabs>
        <w:spacing w:before="265" w:after="0" w:line="240" w:lineRule="auto"/>
        <w:ind w:left="1706" w:right="0" w:hanging="703"/>
        <w:jc w:val="left"/>
        <w:rPr>
          <w:sz w:val="28"/>
        </w:rPr>
      </w:pPr>
      <w:r>
        <w:rPr>
          <w:spacing w:val="-3"/>
          <w:sz w:val="28"/>
        </w:rPr>
        <w:t>建设项目环评及批复；</w:t>
      </w:r>
    </w:p>
    <w:p>
      <w:pPr>
        <w:pStyle w:val="11"/>
        <w:numPr>
          <w:ilvl w:val="0"/>
          <w:numId w:val="5"/>
        </w:numPr>
        <w:tabs>
          <w:tab w:val="left" w:pos="1707"/>
        </w:tabs>
        <w:spacing w:before="266" w:after="0" w:line="240" w:lineRule="auto"/>
        <w:ind w:left="1706" w:right="0" w:hanging="703"/>
        <w:jc w:val="left"/>
        <w:rPr>
          <w:sz w:val="28"/>
        </w:rPr>
      </w:pPr>
      <w:r>
        <w:rPr>
          <w:spacing w:val="-3"/>
          <w:sz w:val="28"/>
        </w:rPr>
        <w:t>企业环保管理制度。</w:t>
      </w:r>
    </w:p>
    <w:p>
      <w:pPr>
        <w:pStyle w:val="4"/>
        <w:spacing w:before="4"/>
        <w:rPr>
          <w:sz w:val="24"/>
        </w:rPr>
      </w:pPr>
    </w:p>
    <w:p>
      <w:pPr>
        <w:pStyle w:val="2"/>
        <w:numPr>
          <w:ilvl w:val="0"/>
          <w:numId w:val="2"/>
        </w:numPr>
        <w:tabs>
          <w:tab w:val="left" w:pos="806"/>
        </w:tabs>
        <w:spacing w:before="1" w:after="0" w:line="240" w:lineRule="auto"/>
        <w:ind w:left="805" w:right="0" w:hanging="361"/>
        <w:jc w:val="left"/>
      </w:pPr>
      <w:bookmarkStart w:id="55" w:name="_bookmark19"/>
      <w:bookmarkEnd w:id="55"/>
      <w:bookmarkStart w:id="56" w:name="_bookmark19"/>
      <w:bookmarkEnd w:id="56"/>
      <w:bookmarkStart w:id="57" w:name="6 环境管理检查及应急措施专章"/>
      <w:bookmarkEnd w:id="57"/>
      <w:r>
        <w:t>环境管理检查及应急措施专章</w:t>
      </w:r>
    </w:p>
    <w:p>
      <w:pPr>
        <w:pStyle w:val="11"/>
        <w:numPr>
          <w:ilvl w:val="0"/>
          <w:numId w:val="6"/>
        </w:numPr>
        <w:tabs>
          <w:tab w:val="left" w:pos="1707"/>
        </w:tabs>
        <w:spacing w:before="214" w:after="0" w:line="240" w:lineRule="auto"/>
        <w:ind w:left="1706" w:right="0" w:hanging="703"/>
        <w:jc w:val="left"/>
        <w:rPr>
          <w:sz w:val="28"/>
        </w:rPr>
      </w:pPr>
      <w:r>
        <w:rPr>
          <w:spacing w:val="-3"/>
          <w:sz w:val="28"/>
        </w:rPr>
        <w:t>该项目执行国家建设项目环境管理制度情况；</w:t>
      </w:r>
    </w:p>
    <w:p>
      <w:pPr>
        <w:pStyle w:val="11"/>
        <w:numPr>
          <w:ilvl w:val="0"/>
          <w:numId w:val="6"/>
        </w:numPr>
        <w:tabs>
          <w:tab w:val="left" w:pos="1707"/>
        </w:tabs>
        <w:spacing w:before="265" w:after="0" w:line="240" w:lineRule="auto"/>
        <w:ind w:left="1706" w:right="0" w:hanging="703"/>
        <w:jc w:val="left"/>
        <w:rPr>
          <w:sz w:val="28"/>
        </w:rPr>
      </w:pPr>
      <w:r>
        <w:rPr>
          <w:spacing w:val="-3"/>
          <w:sz w:val="28"/>
        </w:rPr>
        <w:t>环境保护管理规章制度的建立及执行情况；</w:t>
      </w:r>
    </w:p>
    <w:p>
      <w:pPr>
        <w:pStyle w:val="11"/>
        <w:numPr>
          <w:ilvl w:val="0"/>
          <w:numId w:val="6"/>
        </w:numPr>
        <w:tabs>
          <w:tab w:val="left" w:pos="1707"/>
        </w:tabs>
        <w:spacing w:before="265" w:after="0" w:line="240" w:lineRule="auto"/>
        <w:ind w:left="1706" w:right="0" w:hanging="703"/>
        <w:jc w:val="left"/>
        <w:rPr>
          <w:sz w:val="28"/>
        </w:rPr>
      </w:pPr>
      <w:r>
        <w:rPr>
          <w:spacing w:val="-3"/>
          <w:sz w:val="28"/>
        </w:rPr>
        <w:t>环境保护管理人员和仪器设备的配置情况；</w:t>
      </w:r>
    </w:p>
    <w:p>
      <w:pPr>
        <w:pStyle w:val="11"/>
        <w:numPr>
          <w:ilvl w:val="0"/>
          <w:numId w:val="6"/>
        </w:numPr>
        <w:tabs>
          <w:tab w:val="left" w:pos="1707"/>
        </w:tabs>
        <w:spacing w:before="265" w:after="0" w:line="240" w:lineRule="auto"/>
        <w:ind w:left="1706" w:right="0" w:hanging="703"/>
        <w:jc w:val="left"/>
        <w:rPr>
          <w:sz w:val="28"/>
        </w:rPr>
      </w:pPr>
      <w:r>
        <w:rPr>
          <w:spacing w:val="-3"/>
          <w:sz w:val="28"/>
        </w:rPr>
        <w:t>固废是否按规定或要求处置和回收利用；</w:t>
      </w:r>
    </w:p>
    <w:p>
      <w:pPr>
        <w:pStyle w:val="11"/>
        <w:numPr>
          <w:ilvl w:val="0"/>
          <w:numId w:val="6"/>
        </w:numPr>
        <w:tabs>
          <w:tab w:val="left" w:pos="1707"/>
        </w:tabs>
        <w:spacing w:before="266" w:after="0" w:line="240" w:lineRule="auto"/>
        <w:ind w:left="1706" w:right="0" w:hanging="703"/>
        <w:jc w:val="left"/>
        <w:rPr>
          <w:sz w:val="28"/>
        </w:rPr>
      </w:pPr>
      <w:r>
        <w:rPr>
          <w:spacing w:val="-3"/>
          <w:sz w:val="28"/>
        </w:rPr>
        <w:t>污染物排放口的规范化情况；</w:t>
      </w:r>
    </w:p>
    <w:p>
      <w:pPr>
        <w:pStyle w:val="11"/>
        <w:numPr>
          <w:ilvl w:val="0"/>
          <w:numId w:val="6"/>
        </w:numPr>
        <w:tabs>
          <w:tab w:val="left" w:pos="1707"/>
        </w:tabs>
        <w:spacing w:before="265" w:after="0" w:line="240" w:lineRule="auto"/>
        <w:ind w:left="1706" w:right="0" w:hanging="703"/>
        <w:jc w:val="left"/>
        <w:rPr>
          <w:sz w:val="28"/>
        </w:rPr>
      </w:pPr>
      <w:r>
        <w:rPr>
          <w:spacing w:val="-3"/>
          <w:sz w:val="28"/>
        </w:rPr>
        <w:t>试运行期间是否发生了扰民和污染事故；</w:t>
      </w:r>
    </w:p>
    <w:p>
      <w:pPr>
        <w:pStyle w:val="11"/>
        <w:numPr>
          <w:ilvl w:val="0"/>
          <w:numId w:val="6"/>
        </w:numPr>
        <w:tabs>
          <w:tab w:val="left" w:pos="1707"/>
        </w:tabs>
        <w:spacing w:before="265" w:after="0" w:line="240" w:lineRule="auto"/>
        <w:ind w:left="1706" w:right="0" w:hanging="703"/>
        <w:jc w:val="left"/>
        <w:rPr>
          <w:sz w:val="28"/>
        </w:rPr>
      </w:pPr>
      <w:r>
        <w:rPr>
          <w:spacing w:val="-3"/>
          <w:sz w:val="28"/>
        </w:rPr>
        <w:t>环境保护档案管理情况；</w:t>
      </w:r>
    </w:p>
    <w:p>
      <w:pPr>
        <w:pStyle w:val="11"/>
        <w:numPr>
          <w:ilvl w:val="0"/>
          <w:numId w:val="6"/>
        </w:numPr>
        <w:tabs>
          <w:tab w:val="left" w:pos="1707"/>
        </w:tabs>
        <w:spacing w:before="265" w:after="0" w:line="240" w:lineRule="auto"/>
        <w:ind w:left="1706" w:right="0" w:hanging="703"/>
        <w:jc w:val="left"/>
        <w:rPr>
          <w:sz w:val="28"/>
        </w:rPr>
      </w:pPr>
      <w:r>
        <w:rPr>
          <w:spacing w:val="-3"/>
          <w:sz w:val="28"/>
        </w:rPr>
        <w:t>环评批复及环境影响报告表要求的落实情况。</w:t>
      </w:r>
    </w:p>
    <w:p>
      <w:pPr>
        <w:pStyle w:val="4"/>
        <w:spacing w:before="7"/>
        <w:rPr>
          <w:sz w:val="24"/>
        </w:rPr>
      </w:pPr>
    </w:p>
    <w:p>
      <w:pPr>
        <w:pStyle w:val="4"/>
        <w:spacing w:before="216"/>
        <w:ind w:left="1004"/>
      </w:pPr>
      <w:bookmarkStart w:id="58" w:name="_bookmark20"/>
      <w:bookmarkEnd w:id="58"/>
      <w:bookmarkStart w:id="59" w:name="7 验收监测经费概算"/>
      <w:bookmarkEnd w:id="59"/>
      <w:bookmarkStart w:id="60" w:name="_bookmark20"/>
      <w:bookmarkEnd w:id="60"/>
    </w:p>
    <w:sectPr>
      <w:pgSz w:w="11910" w:h="16840"/>
      <w:pgMar w:top="1460" w:right="740" w:bottom="1160" w:left="1580" w:header="878" w:footer="979"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0152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0152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OdgRnIAQAAbQMAAA4AAAAAAAAAAQAgAAAAHgEAAGRycy9lMm9Eb2Mu&#10;eG1sUEsFBgAAAAAGAAYAWQEAAFg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0153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0153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Dq0lfIAQAAbQMAAA4AAAAAAAAAAQAgAAAAHgEAAGRycy9lMm9Eb2Mu&#10;eG1sUEsFBgAAAAAGAAYAWQEAAFg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0155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0155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ULvuXIAQAAbQMAAA4AAAAAAAAAAQAgAAAAHgEAAGRycy9lMm9Eb2Mu&#10;eG1sUEsFBgAAAAAGAAYAWQEAAFg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0156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0156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Fjsq5scBAABtAwAADgAAAAAAAAABACAAAAAeAQAAZHJzL2Uyb0RvYy54&#10;bWxQSwUGAAAAAAYABgBZAQAAVw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51936" behindDoc="0" locked="0" layoutInCell="1" allowOverlap="1">
              <wp:simplePos x="0" y="0"/>
              <wp:positionH relativeFrom="margin">
                <wp:align>center</wp:align>
              </wp:positionH>
              <wp:positionV relativeFrom="page">
                <wp:posOffset>9930130</wp:posOffset>
              </wp:positionV>
              <wp:extent cx="939800" cy="152400"/>
              <wp:effectExtent l="0" t="0" r="0" b="0"/>
              <wp:wrapNone/>
              <wp:docPr id="26" name="文本框 4"/>
              <wp:cNvGraphicFramePr/>
              <a:graphic xmlns:a="http://schemas.openxmlformats.org/drawingml/2006/main">
                <a:graphicData uri="http://schemas.microsoft.com/office/word/2010/wordprocessingShape">
                  <wps:wsp>
                    <wps:cNvSpPr txBox="1"/>
                    <wps:spPr>
                      <a:xfrm>
                        <a:off x="0" y="0"/>
                        <a:ext cx="939800" cy="152400"/>
                      </a:xfrm>
                      <a:prstGeom prst="rect">
                        <a:avLst/>
                      </a:prstGeom>
                      <a:noFill/>
                      <a:ln>
                        <a:noFill/>
                      </a:ln>
                    </wps:spPr>
                    <wps:txbx>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wps:txbx>
                    <wps:bodyPr lIns="0" tIns="0" rIns="0" bIns="0" upright="1"/>
                  </wps:wsp>
                </a:graphicData>
              </a:graphic>
            </wp:anchor>
          </w:drawing>
        </mc:Choice>
        <mc:Fallback>
          <w:pict>
            <v:shape id="文本框 4" o:spid="_x0000_s1026" o:spt="202" type="#_x0000_t202" style="position:absolute;left:0pt;margin-top:781.9pt;height:12pt;width:74pt;mso-position-horizontal:center;mso-position-horizontal-relative:margin;mso-position-vertical-relative:page;z-index:250151936;mso-width-relative:page;mso-height-relative:page;" filled="f" stroked="f" coordsize="21600,21600" o:gfxdata="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jdVt1wAAAAoBAAAPAAAAAAAAAAEA&#10;IAAAACIAAABkcnMvZG93bnJldi54bWxQSwECFAAUAAAACACHTuJAGyzjsp4BAAAkAwAADgAAAAAA&#10;AAABACAAAAAmAQAAZHJzL2Uyb0RvYy54bWxQSwUGAAAAAAYABgBZAQAANgUAAAAA&#10;">
              <v:fill on="f" focussize="0,0"/>
              <v:stroke on="f"/>
              <v:imagedata o:title=""/>
              <o:lock v:ext="edit" aspectratio="f"/>
              <v:textbox inset="0mm,0mm,0mm,0mm">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51936" behindDoc="0" locked="0" layoutInCell="1" allowOverlap="1">
              <wp:simplePos x="0" y="0"/>
              <wp:positionH relativeFrom="margin">
                <wp:align>center</wp:align>
              </wp:positionH>
              <wp:positionV relativeFrom="page">
                <wp:posOffset>9930130</wp:posOffset>
              </wp:positionV>
              <wp:extent cx="939800" cy="152400"/>
              <wp:effectExtent l="0" t="0" r="0" b="0"/>
              <wp:wrapNone/>
              <wp:docPr id="32" name="文本框 12"/>
              <wp:cNvGraphicFramePr/>
              <a:graphic xmlns:a="http://schemas.openxmlformats.org/drawingml/2006/main">
                <a:graphicData uri="http://schemas.microsoft.com/office/word/2010/wordprocessingShape">
                  <wps:wsp>
                    <wps:cNvSpPr txBox="1"/>
                    <wps:spPr>
                      <a:xfrm>
                        <a:off x="0" y="0"/>
                        <a:ext cx="939800" cy="152400"/>
                      </a:xfrm>
                      <a:prstGeom prst="rect">
                        <a:avLst/>
                      </a:prstGeom>
                      <a:noFill/>
                      <a:ln>
                        <a:noFill/>
                      </a:ln>
                    </wps:spPr>
                    <wps:txbx>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wps:txbx>
                    <wps:bodyPr lIns="0" tIns="0" rIns="0" bIns="0" upright="1"/>
                  </wps:wsp>
                </a:graphicData>
              </a:graphic>
            </wp:anchor>
          </w:drawing>
        </mc:Choice>
        <mc:Fallback>
          <w:pict>
            <v:shape id="文本框 12" o:spid="_x0000_s1026" o:spt="202" type="#_x0000_t202" style="position:absolute;left:0pt;margin-top:781.9pt;height:12pt;width:74pt;mso-position-horizontal:center;mso-position-horizontal-relative:margin;mso-position-vertical-relative:page;z-index:250151936;mso-width-relative:page;mso-height-relative:page;" filled="f" stroked="f" coordsize="21600,21600" o:gfxdata="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Y3VbdcAAAAKAQAADwAAAAAAAAAB&#10;ACAAAAAiAAAAZHJzL2Rvd25yZXYueG1sUEsBAhQAFAAAAAgAh07iQNWif/+fAQAAJQMAAA4AAAAA&#10;AAAAAQAgAAAAJgEAAGRycy9lMm9Eb2MueG1sUEsFBgAAAAAGAAYAWQEAADcFAAAAAA==&#10;">
              <v:fill on="f" focussize="0,0"/>
              <v:stroke on="f"/>
              <v:imagedata o:title=""/>
              <o:lock v:ext="edit" aspectratio="f"/>
              <v:textbox inset="0mm,0mm,0mm,0mm">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8"/>
      </w:rPr>
      <mc:AlternateContent>
        <mc:Choice Requires="wps">
          <w:drawing>
            <wp:anchor distT="0" distB="0" distL="114300" distR="114300" simplePos="0" relativeHeight="250159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vert="horz" wrap="none" lIns="0" tIns="0" rIns="0" bIns="0" anchor="t"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0159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p2JZPIAQAAbQMAAA4AAAAAAAAAAQAgAAAAHgEAAGRycy9lMm9Eb2Mu&#10;eG1sUEsFBgAAAAAGAAYAWQEAAFg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0155008" behindDoc="1" locked="0" layoutInCell="1" allowOverlap="1">
              <wp:simplePos x="0" y="0"/>
              <wp:positionH relativeFrom="page">
                <wp:posOffset>3573145</wp:posOffset>
              </wp:positionH>
              <wp:positionV relativeFrom="page">
                <wp:posOffset>9930130</wp:posOffset>
              </wp:positionV>
              <wp:extent cx="939800" cy="152400"/>
              <wp:effectExtent l="0" t="0" r="0" b="0"/>
              <wp:wrapNone/>
              <wp:docPr id="29" name="文本框 7"/>
              <wp:cNvGraphicFramePr/>
              <a:graphic xmlns:a="http://schemas.openxmlformats.org/drawingml/2006/main">
                <a:graphicData uri="http://schemas.microsoft.com/office/word/2010/wordprocessingShape">
                  <wps:wsp>
                    <wps:cNvSpPr txBox="1"/>
                    <wps:spPr>
                      <a:xfrm>
                        <a:off x="0" y="0"/>
                        <a:ext cx="939800" cy="152400"/>
                      </a:xfrm>
                      <a:prstGeom prst="rect">
                        <a:avLst/>
                      </a:prstGeom>
                      <a:noFill/>
                      <a:ln>
                        <a:noFill/>
                      </a:ln>
                    </wps:spPr>
                    <wps:txbx>
                      <w:txbxContent>
                        <w:p>
                          <w:pPr>
                            <w:spacing w:before="3"/>
                            <w:ind w:left="20" w:right="0" w:firstLine="0"/>
                            <w:jc w:val="left"/>
                            <w:rPr>
                              <w:sz w:val="18"/>
                            </w:rPr>
                          </w:pPr>
                        </w:p>
                      </w:txbxContent>
                    </wps:txbx>
                    <wps:bodyPr lIns="0" tIns="0" rIns="0" bIns="0" upright="1"/>
                  </wps:wsp>
                </a:graphicData>
              </a:graphic>
            </wp:anchor>
          </w:drawing>
        </mc:Choice>
        <mc:Fallback>
          <w:pict>
            <v:shape id="文本框 7" o:spid="_x0000_s1026" o:spt="202" type="#_x0000_t202" style="position:absolute;left:0pt;margin-left:281.35pt;margin-top:781.9pt;height:12pt;width:74pt;mso-position-horizontal-relative:page;mso-position-vertical-relative:page;z-index:-253161472;mso-width-relative:page;mso-height-relative:page;" filled="f" stroked="f" coordsize="21600,21600" o:gfxdata="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KXgndoAAAANAQAADwAAAAAA&#10;AAABACAAAAAiAAAAZHJzL2Rvd25yZXYueG1sUEsBAhQAFAAAAAgAh07iQHcJ3x2fAQAAJAMAAA4A&#10;AAAAAAAAAQAgAAAAKQEAAGRycy9lMm9Eb2MueG1sUEsFBgAAAAAGAAYAWQEAADoFAAAAAA==&#10;">
              <v:fill on="f" focussize="0,0"/>
              <v:stroke on="f"/>
              <v:imagedata o:title=""/>
              <o:lock v:ext="edit" aspectratio="f"/>
              <v:textbox inset="0mm,0mm,0mm,0mm">
                <w:txbxContent>
                  <w:p>
                    <w:pPr>
                      <w:spacing w:before="3"/>
                      <w:ind w:left="20" w:right="0" w:firstLine="0"/>
                      <w:jc w:val="left"/>
                      <w:rPr>
                        <w:sz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56032" behindDoc="0" locked="0" layoutInCell="1" allowOverlap="1">
              <wp:simplePos x="0" y="0"/>
              <wp:positionH relativeFrom="margin">
                <wp:align>center</wp:align>
              </wp:positionH>
              <wp:positionV relativeFrom="page">
                <wp:posOffset>9930130</wp:posOffset>
              </wp:positionV>
              <wp:extent cx="996315" cy="152400"/>
              <wp:effectExtent l="0" t="0" r="0" b="0"/>
              <wp:wrapNone/>
              <wp:docPr id="30" name="文本框 8"/>
              <wp:cNvGraphicFramePr/>
              <a:graphic xmlns:a="http://schemas.openxmlformats.org/drawingml/2006/main">
                <a:graphicData uri="http://schemas.microsoft.com/office/word/2010/wordprocessingShape">
                  <wps:wsp>
                    <wps:cNvSpPr txBox="1"/>
                    <wps:spPr>
                      <a:xfrm>
                        <a:off x="0" y="0"/>
                        <a:ext cx="996315" cy="152400"/>
                      </a:xfrm>
                      <a:prstGeom prst="rect">
                        <a:avLst/>
                      </a:prstGeom>
                      <a:noFill/>
                      <a:ln>
                        <a:noFill/>
                      </a:ln>
                    </wps:spPr>
                    <wps:txbx>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wps:txbx>
                    <wps:bodyPr lIns="0" tIns="0" rIns="0" bIns="0" upright="1"/>
                  </wps:wsp>
                </a:graphicData>
              </a:graphic>
            </wp:anchor>
          </w:drawing>
        </mc:Choice>
        <mc:Fallback>
          <w:pict>
            <v:shape id="文本框 8" o:spid="_x0000_s1026" o:spt="202" type="#_x0000_t202" style="position:absolute;left:0pt;margin-top:781.9pt;height:12pt;width:78.45pt;mso-position-horizontal:center;mso-position-horizontal-relative:margin;mso-position-vertical-relative:page;z-index:250156032;mso-width-relative:page;mso-height-relative:page;" filled="f" stroked="f" coordsize="21600,21600" o:gfxdata="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vLd0f2AAAAAoBAAAPAAAAAAAA&#10;AAEAIAAAACIAAABkcnMvZG93bnJldi54bWxQSwECFAAUAAAACACHTuJAy/1EhqABAAAkAwAADgAA&#10;AAAAAAABACAAAAAnAQAAZHJzL2Uyb0RvYy54bWxQSwUGAAAAAAYABgBZAQAAOQUAAAAA&#10;">
              <v:fill on="f" focussize="0,0"/>
              <v:stroke on="f"/>
              <v:imagedata o:title=""/>
              <o:lock v:ext="edit" aspectratio="f"/>
              <v:textbox inset="0mm,0mm,0mm,0mm">
                <w:txbxContent>
                  <w:p>
                    <w:pPr>
                      <w:spacing w:before="3"/>
                      <w:ind w:left="20" w:right="0" w:firstLine="0"/>
                      <w:jc w:val="left"/>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23</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48864" behindDoc="1" locked="0" layoutInCell="1" allowOverlap="1">
              <wp:simplePos x="0" y="0"/>
              <wp:positionH relativeFrom="page">
                <wp:posOffset>2242820</wp:posOffset>
              </wp:positionH>
              <wp:positionV relativeFrom="page">
                <wp:posOffset>544830</wp:posOffset>
              </wp:positionV>
              <wp:extent cx="3454400" cy="1397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wps:txbx>
                    <wps:bodyPr lIns="0" tIns="0" rIns="0" bIns="0" upright="1"/>
                  </wps:wsp>
                </a:graphicData>
              </a:graphic>
            </wp:anchor>
          </w:drawing>
        </mc:Choice>
        <mc:Fallback>
          <w:pict>
            <v:shape id="文本框 1" o:spid="_x0000_s1026" o:spt="202" type="#_x0000_t202" style="position:absolute;left:0pt;margin-left:176.6pt;margin-top:42.9pt;height:11pt;width:272pt;mso-position-horizontal-relative:page;mso-position-vertical-relative:page;z-index:-253167616;mso-width-relative:page;mso-height-relative:page;" filled="f" stroked="f" coordsize="21600,21600" o:gfxdata="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TAU322QAAAAoBAAAPAAAAAAAA&#10;AAEAIAAAACIAAABkcnMvZG93bnJldi54bWxQSwECFAAUAAAACACHTuJANJQnHZ8BAAAlAwAADgAA&#10;AAAAAAABACAAAAAoAQAAZHJzL2Uyb0RvYy54bWxQSwUGAAAAAAYABgBZAQAAOQU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49888" behindDoc="1" locked="0" layoutInCell="1" allowOverlap="1">
              <wp:simplePos x="0" y="0"/>
              <wp:positionH relativeFrom="page">
                <wp:posOffset>1286510</wp:posOffset>
              </wp:positionH>
              <wp:positionV relativeFrom="page">
                <wp:posOffset>692785</wp:posOffset>
              </wp:positionV>
              <wp:extent cx="5514340" cy="0"/>
              <wp:effectExtent l="0" t="0" r="0" b="0"/>
              <wp:wrapNone/>
              <wp:docPr id="24" name="直线 2"/>
              <wp:cNvGraphicFramePr/>
              <a:graphic xmlns:a="http://schemas.openxmlformats.org/drawingml/2006/main">
                <a:graphicData uri="http://schemas.microsoft.com/office/word/2010/wordprocessingShape">
                  <wps:wsp>
                    <wps:cNvCnPr/>
                    <wps:spPr>
                      <a:xfrm>
                        <a:off x="0" y="0"/>
                        <a:ext cx="551434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01.3pt;margin-top:54.55pt;height:0pt;width:434.2pt;mso-position-horizontal-relative:page;mso-position-vertical-relative:page;z-index:-253166592;mso-width-relative:page;mso-height-relative:page;" filled="f" stroked="t" coordsize="21600,21600" o:gfxdata="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wWdGvWAAAADAEAAA8AAAAAAAAAAQAgAAAAIgAAAGRy&#10;cy9kb3ducmV2LnhtbFBLAQIUABQAAAAIAIdO4kBxPEwOzgEAAI4DAAAOAAAAAAAAAAEAIAAAACUB&#10;AABkcnMvZTJvRG9jLnhtbFBLBQYAAAAABgAGAFkBAABl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0150912" behindDoc="1" locked="0" layoutInCell="1" allowOverlap="1">
              <wp:simplePos x="0" y="0"/>
              <wp:positionH relativeFrom="page">
                <wp:posOffset>2315845</wp:posOffset>
              </wp:positionH>
              <wp:positionV relativeFrom="page">
                <wp:posOffset>544830</wp:posOffset>
              </wp:positionV>
              <wp:extent cx="3454400" cy="1397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wps:txbx>
                    <wps:bodyPr lIns="0" tIns="0" rIns="0" bIns="0" upright="1"/>
                  </wps:wsp>
                </a:graphicData>
              </a:graphic>
            </wp:anchor>
          </w:drawing>
        </mc:Choice>
        <mc:Fallback>
          <w:pict>
            <v:shape id="文本框 3" o:spid="_x0000_s1026" o:spt="202" type="#_x0000_t202" style="position:absolute;left:0pt;margin-left:182.35pt;margin-top:42.9pt;height:11pt;width:272pt;mso-position-horizontal-relative:page;mso-position-vertical-relative:page;z-index:-253165568;mso-width-relative:page;mso-height-relative:page;" filled="f" stroked="f" coordsize="21600,21600" o:gfxdata="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u/+NkAAAAKAQAADwAAAAAA&#10;AAABACAAAAAiAAAAZHJzL2Rvd25yZXYueG1sUEsBAhQAFAAAAAgAh07iQN7ufBugAQAAJQMAAA4A&#10;AAAAAAAAAQAgAAAAKAEAAGRycy9lMm9Eb2MueG1sUEsFBgAAAAAGAAYAWQEAADoFA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152960" behindDoc="1" locked="0" layoutInCell="1" allowOverlap="1">
              <wp:simplePos x="0" y="0"/>
              <wp:positionH relativeFrom="page">
                <wp:posOffset>1286510</wp:posOffset>
              </wp:positionH>
              <wp:positionV relativeFrom="page">
                <wp:posOffset>692785</wp:posOffset>
              </wp:positionV>
              <wp:extent cx="5514340" cy="0"/>
              <wp:effectExtent l="0" t="0" r="0" b="0"/>
              <wp:wrapNone/>
              <wp:docPr id="27" name="直线 5"/>
              <wp:cNvGraphicFramePr/>
              <a:graphic xmlns:a="http://schemas.openxmlformats.org/drawingml/2006/main">
                <a:graphicData uri="http://schemas.microsoft.com/office/word/2010/wordprocessingShape">
                  <wps:wsp>
                    <wps:cNvCnPr/>
                    <wps:spPr>
                      <a:xfrm>
                        <a:off x="0" y="0"/>
                        <a:ext cx="551434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101.3pt;margin-top:54.55pt;height:0pt;width:434.2pt;mso-position-horizontal-relative:page;mso-position-vertical-relative:page;z-index:-253163520;mso-width-relative:page;mso-height-relative:page;" filled="f" stroked="t" coordsize="21600,21600" o:gfxdata="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8FnRr1gAAAAwBAAAPAAAAAAAAAAEAIAAAACIAAABk&#10;cnMvZG93bnJldi54bWxQSwECFAAUAAAACACHTuJAklIy088BAACOAwAADgAAAAAAAAABACAAAAAl&#10;AQAAZHJzL2Uyb0RvYy54bWxQSwUGAAAAAAYABgBZAQAAZ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0153984" behindDoc="1" locked="0" layoutInCell="1" allowOverlap="1">
              <wp:simplePos x="0" y="0"/>
              <wp:positionH relativeFrom="page">
                <wp:posOffset>2315845</wp:posOffset>
              </wp:positionH>
              <wp:positionV relativeFrom="page">
                <wp:posOffset>544830</wp:posOffset>
              </wp:positionV>
              <wp:extent cx="3454400" cy="139700"/>
              <wp:effectExtent l="0" t="0" r="0" b="0"/>
              <wp:wrapNone/>
              <wp:docPr id="28" name="文本框 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wps:txbx>
                    <wps:bodyPr lIns="0" tIns="0" rIns="0" bIns="0" upright="1"/>
                  </wps:wsp>
                </a:graphicData>
              </a:graphic>
            </wp:anchor>
          </w:drawing>
        </mc:Choice>
        <mc:Fallback>
          <w:pict>
            <v:shape id="文本框 6" o:spid="_x0000_s1026" o:spt="202" type="#_x0000_t202" style="position:absolute;left:0pt;margin-left:182.35pt;margin-top:42.9pt;height:11pt;width:272pt;mso-position-horizontal-relative:page;mso-position-vertical-relative:page;z-index:-253162496;mso-width-relative:page;mso-height-relative:page;" filled="f" stroked="f" coordsize="21600,21600" o:gfxdata="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u/+NkAAAAKAQAADwAAAAAA&#10;AAABACAAAAAiAAAAZHJzL2Rvd25yZXYueG1sUEsBAhQAFAAAAAgAh07iQGg0vtqgAQAAJQMAAA4A&#10;AAAAAAAAAQAgAAAAKAEAAGRycy9lMm9Eb2MueG1sUEsFBgAAAAAGAAYAWQEAADoFA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东莞英浩新能源科技有限公司</w:t>
                    </w:r>
                    <w:r>
                      <w:rPr>
                        <w:sz w:val="18"/>
                      </w:rPr>
                      <w:t>建设项目竣工环境保护验收监测方案</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706"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488" w:hanging="702"/>
      </w:pPr>
      <w:rPr>
        <w:rFonts w:hint="default"/>
        <w:lang w:val="zh-CN" w:eastAsia="zh-CN" w:bidi="zh-CN"/>
      </w:rPr>
    </w:lvl>
    <w:lvl w:ilvl="2" w:tentative="0">
      <w:start w:val="0"/>
      <w:numFmt w:val="bullet"/>
      <w:lvlText w:val="•"/>
      <w:lvlJc w:val="left"/>
      <w:pPr>
        <w:ind w:left="3277" w:hanging="702"/>
      </w:pPr>
      <w:rPr>
        <w:rFonts w:hint="default"/>
        <w:lang w:val="zh-CN" w:eastAsia="zh-CN" w:bidi="zh-CN"/>
      </w:rPr>
    </w:lvl>
    <w:lvl w:ilvl="3" w:tentative="0">
      <w:start w:val="0"/>
      <w:numFmt w:val="bullet"/>
      <w:lvlText w:val="•"/>
      <w:lvlJc w:val="left"/>
      <w:pPr>
        <w:ind w:left="4065" w:hanging="702"/>
      </w:pPr>
      <w:rPr>
        <w:rFonts w:hint="default"/>
        <w:lang w:val="zh-CN" w:eastAsia="zh-CN" w:bidi="zh-CN"/>
      </w:rPr>
    </w:lvl>
    <w:lvl w:ilvl="4" w:tentative="0">
      <w:start w:val="0"/>
      <w:numFmt w:val="bullet"/>
      <w:lvlText w:val="•"/>
      <w:lvlJc w:val="left"/>
      <w:pPr>
        <w:ind w:left="4854" w:hanging="702"/>
      </w:pPr>
      <w:rPr>
        <w:rFonts w:hint="default"/>
        <w:lang w:val="zh-CN" w:eastAsia="zh-CN" w:bidi="zh-CN"/>
      </w:rPr>
    </w:lvl>
    <w:lvl w:ilvl="5" w:tentative="0">
      <w:start w:val="0"/>
      <w:numFmt w:val="bullet"/>
      <w:lvlText w:val="•"/>
      <w:lvlJc w:val="left"/>
      <w:pPr>
        <w:ind w:left="5643" w:hanging="702"/>
      </w:pPr>
      <w:rPr>
        <w:rFonts w:hint="default"/>
        <w:lang w:val="zh-CN" w:eastAsia="zh-CN" w:bidi="zh-CN"/>
      </w:rPr>
    </w:lvl>
    <w:lvl w:ilvl="6" w:tentative="0">
      <w:start w:val="0"/>
      <w:numFmt w:val="bullet"/>
      <w:lvlText w:val="•"/>
      <w:lvlJc w:val="left"/>
      <w:pPr>
        <w:ind w:left="6431" w:hanging="702"/>
      </w:pPr>
      <w:rPr>
        <w:rFonts w:hint="default"/>
        <w:lang w:val="zh-CN" w:eastAsia="zh-CN" w:bidi="zh-CN"/>
      </w:rPr>
    </w:lvl>
    <w:lvl w:ilvl="7" w:tentative="0">
      <w:start w:val="0"/>
      <w:numFmt w:val="bullet"/>
      <w:lvlText w:val="•"/>
      <w:lvlJc w:val="left"/>
      <w:pPr>
        <w:ind w:left="7220" w:hanging="702"/>
      </w:pPr>
      <w:rPr>
        <w:rFonts w:hint="default"/>
        <w:lang w:val="zh-CN" w:eastAsia="zh-CN" w:bidi="zh-CN"/>
      </w:rPr>
    </w:lvl>
    <w:lvl w:ilvl="8" w:tentative="0">
      <w:start w:val="0"/>
      <w:numFmt w:val="bullet"/>
      <w:lvlText w:val="•"/>
      <w:lvlJc w:val="left"/>
      <w:pPr>
        <w:ind w:left="8008" w:hanging="702"/>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706"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488" w:hanging="702"/>
      </w:pPr>
      <w:rPr>
        <w:rFonts w:hint="default"/>
        <w:lang w:val="zh-CN" w:eastAsia="zh-CN" w:bidi="zh-CN"/>
      </w:rPr>
    </w:lvl>
    <w:lvl w:ilvl="2" w:tentative="0">
      <w:start w:val="0"/>
      <w:numFmt w:val="bullet"/>
      <w:lvlText w:val="•"/>
      <w:lvlJc w:val="left"/>
      <w:pPr>
        <w:ind w:left="3277" w:hanging="702"/>
      </w:pPr>
      <w:rPr>
        <w:rFonts w:hint="default"/>
        <w:lang w:val="zh-CN" w:eastAsia="zh-CN" w:bidi="zh-CN"/>
      </w:rPr>
    </w:lvl>
    <w:lvl w:ilvl="3" w:tentative="0">
      <w:start w:val="0"/>
      <w:numFmt w:val="bullet"/>
      <w:lvlText w:val="•"/>
      <w:lvlJc w:val="left"/>
      <w:pPr>
        <w:ind w:left="4065" w:hanging="702"/>
      </w:pPr>
      <w:rPr>
        <w:rFonts w:hint="default"/>
        <w:lang w:val="zh-CN" w:eastAsia="zh-CN" w:bidi="zh-CN"/>
      </w:rPr>
    </w:lvl>
    <w:lvl w:ilvl="4" w:tentative="0">
      <w:start w:val="0"/>
      <w:numFmt w:val="bullet"/>
      <w:lvlText w:val="•"/>
      <w:lvlJc w:val="left"/>
      <w:pPr>
        <w:ind w:left="4854" w:hanging="702"/>
      </w:pPr>
      <w:rPr>
        <w:rFonts w:hint="default"/>
        <w:lang w:val="zh-CN" w:eastAsia="zh-CN" w:bidi="zh-CN"/>
      </w:rPr>
    </w:lvl>
    <w:lvl w:ilvl="5" w:tentative="0">
      <w:start w:val="0"/>
      <w:numFmt w:val="bullet"/>
      <w:lvlText w:val="•"/>
      <w:lvlJc w:val="left"/>
      <w:pPr>
        <w:ind w:left="5643" w:hanging="702"/>
      </w:pPr>
      <w:rPr>
        <w:rFonts w:hint="default"/>
        <w:lang w:val="zh-CN" w:eastAsia="zh-CN" w:bidi="zh-CN"/>
      </w:rPr>
    </w:lvl>
    <w:lvl w:ilvl="6" w:tentative="0">
      <w:start w:val="0"/>
      <w:numFmt w:val="bullet"/>
      <w:lvlText w:val="•"/>
      <w:lvlJc w:val="left"/>
      <w:pPr>
        <w:ind w:left="6431" w:hanging="702"/>
      </w:pPr>
      <w:rPr>
        <w:rFonts w:hint="default"/>
        <w:lang w:val="zh-CN" w:eastAsia="zh-CN" w:bidi="zh-CN"/>
      </w:rPr>
    </w:lvl>
    <w:lvl w:ilvl="7" w:tentative="0">
      <w:start w:val="0"/>
      <w:numFmt w:val="bullet"/>
      <w:lvlText w:val="•"/>
      <w:lvlJc w:val="left"/>
      <w:pPr>
        <w:ind w:left="7220" w:hanging="702"/>
      </w:pPr>
      <w:rPr>
        <w:rFonts w:hint="default"/>
        <w:lang w:val="zh-CN" w:eastAsia="zh-CN" w:bidi="zh-CN"/>
      </w:rPr>
    </w:lvl>
    <w:lvl w:ilvl="8" w:tentative="0">
      <w:start w:val="0"/>
      <w:numFmt w:val="bullet"/>
      <w:lvlText w:val="•"/>
      <w:lvlJc w:val="left"/>
      <w:pPr>
        <w:ind w:left="8008" w:hanging="702"/>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025" w:hanging="420"/>
        <w:jc w:val="righ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1088"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236"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445" w:hanging="710"/>
        <w:jc w:val="right"/>
      </w:pPr>
      <w:rPr>
        <w:rFonts w:hint="default" w:ascii="宋体" w:hAnsi="宋体" w:eastAsia="宋体" w:cs="宋体"/>
        <w:spacing w:val="-1"/>
        <w:w w:val="100"/>
        <w:sz w:val="26"/>
        <w:szCs w:val="26"/>
        <w:lang w:val="zh-CN" w:eastAsia="zh-CN" w:bidi="zh-CN"/>
      </w:rPr>
    </w:lvl>
    <w:lvl w:ilvl="4" w:tentative="0">
      <w:start w:val="0"/>
      <w:numFmt w:val="bullet"/>
      <w:lvlText w:val="•"/>
      <w:lvlJc w:val="left"/>
      <w:pPr>
        <w:ind w:left="1240" w:hanging="710"/>
      </w:pPr>
      <w:rPr>
        <w:rFonts w:hint="default"/>
        <w:lang w:val="zh-CN" w:eastAsia="zh-CN" w:bidi="zh-CN"/>
      </w:rPr>
    </w:lvl>
    <w:lvl w:ilvl="5" w:tentative="0">
      <w:start w:val="0"/>
      <w:numFmt w:val="bullet"/>
      <w:lvlText w:val="•"/>
      <w:lvlJc w:val="left"/>
      <w:pPr>
        <w:ind w:left="2601" w:hanging="710"/>
      </w:pPr>
      <w:rPr>
        <w:rFonts w:hint="default"/>
        <w:lang w:val="zh-CN" w:eastAsia="zh-CN" w:bidi="zh-CN"/>
      </w:rPr>
    </w:lvl>
    <w:lvl w:ilvl="6" w:tentative="0">
      <w:start w:val="0"/>
      <w:numFmt w:val="bullet"/>
      <w:lvlText w:val="•"/>
      <w:lvlJc w:val="left"/>
      <w:pPr>
        <w:ind w:left="3962" w:hanging="710"/>
      </w:pPr>
      <w:rPr>
        <w:rFonts w:hint="default"/>
        <w:lang w:val="zh-CN" w:eastAsia="zh-CN" w:bidi="zh-CN"/>
      </w:rPr>
    </w:lvl>
    <w:lvl w:ilvl="7" w:tentative="0">
      <w:start w:val="0"/>
      <w:numFmt w:val="bullet"/>
      <w:lvlText w:val="•"/>
      <w:lvlJc w:val="left"/>
      <w:pPr>
        <w:ind w:left="5323" w:hanging="710"/>
      </w:pPr>
      <w:rPr>
        <w:rFonts w:hint="default"/>
        <w:lang w:val="zh-CN" w:eastAsia="zh-CN" w:bidi="zh-CN"/>
      </w:rPr>
    </w:lvl>
    <w:lvl w:ilvl="8" w:tentative="0">
      <w:start w:val="0"/>
      <w:numFmt w:val="bullet"/>
      <w:lvlText w:val="•"/>
      <w:lvlJc w:val="left"/>
      <w:pPr>
        <w:ind w:left="6684" w:hanging="710"/>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617" w:hanging="240"/>
        <w:jc w:val="left"/>
      </w:pPr>
      <w:rPr>
        <w:rFonts w:hint="default" w:ascii="Times New Roman" w:hAnsi="Times New Roman" w:eastAsia="Times New Roman" w:cs="Times New Roman"/>
        <w:w w:val="100"/>
        <w:sz w:val="24"/>
        <w:szCs w:val="24"/>
        <w:lang w:val="zh-CN" w:eastAsia="zh-CN" w:bidi="zh-CN"/>
      </w:rPr>
    </w:lvl>
    <w:lvl w:ilvl="1" w:tentative="0">
      <w:start w:val="1"/>
      <w:numFmt w:val="decimal"/>
      <w:lvlText w:val="%1.%2"/>
      <w:lvlJc w:val="left"/>
      <w:pPr>
        <w:ind w:left="1006" w:hanging="42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1.%2.%3"/>
      <w:lvlJc w:val="left"/>
      <w:pPr>
        <w:ind w:left="1757"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2735" w:hanging="540"/>
      </w:pPr>
      <w:rPr>
        <w:rFonts w:hint="default"/>
        <w:lang w:val="zh-CN" w:eastAsia="zh-CN" w:bidi="zh-CN"/>
      </w:rPr>
    </w:lvl>
    <w:lvl w:ilvl="4" w:tentative="0">
      <w:start w:val="0"/>
      <w:numFmt w:val="bullet"/>
      <w:lvlText w:val="•"/>
      <w:lvlJc w:val="left"/>
      <w:pPr>
        <w:ind w:left="3711" w:hanging="540"/>
      </w:pPr>
      <w:rPr>
        <w:rFonts w:hint="default"/>
        <w:lang w:val="zh-CN" w:eastAsia="zh-CN" w:bidi="zh-CN"/>
      </w:rPr>
    </w:lvl>
    <w:lvl w:ilvl="5" w:tentative="0">
      <w:start w:val="0"/>
      <w:numFmt w:val="bullet"/>
      <w:lvlText w:val="•"/>
      <w:lvlJc w:val="left"/>
      <w:pPr>
        <w:ind w:left="4687" w:hanging="540"/>
      </w:pPr>
      <w:rPr>
        <w:rFonts w:hint="default"/>
        <w:lang w:val="zh-CN" w:eastAsia="zh-CN" w:bidi="zh-CN"/>
      </w:rPr>
    </w:lvl>
    <w:lvl w:ilvl="6" w:tentative="0">
      <w:start w:val="0"/>
      <w:numFmt w:val="bullet"/>
      <w:lvlText w:val="•"/>
      <w:lvlJc w:val="left"/>
      <w:pPr>
        <w:ind w:left="5663" w:hanging="540"/>
      </w:pPr>
      <w:rPr>
        <w:rFonts w:hint="default"/>
        <w:lang w:val="zh-CN" w:eastAsia="zh-CN" w:bidi="zh-CN"/>
      </w:rPr>
    </w:lvl>
    <w:lvl w:ilvl="7" w:tentative="0">
      <w:start w:val="0"/>
      <w:numFmt w:val="bullet"/>
      <w:lvlText w:val="•"/>
      <w:lvlJc w:val="left"/>
      <w:pPr>
        <w:ind w:left="6638" w:hanging="540"/>
      </w:pPr>
      <w:rPr>
        <w:rFonts w:hint="default"/>
        <w:lang w:val="zh-CN" w:eastAsia="zh-CN" w:bidi="zh-CN"/>
      </w:rPr>
    </w:lvl>
    <w:lvl w:ilvl="8" w:tentative="0">
      <w:start w:val="0"/>
      <w:numFmt w:val="bullet"/>
      <w:lvlText w:val="•"/>
      <w:lvlJc w:val="left"/>
      <w:pPr>
        <w:ind w:left="7614" w:hanging="540"/>
      </w:pPr>
      <w:rPr>
        <w:rFonts w:hint="default"/>
        <w:lang w:val="zh-CN" w:eastAsia="zh-CN" w:bidi="zh-CN"/>
      </w:rPr>
    </w:lvl>
  </w:abstractNum>
  <w:abstractNum w:abstractNumId="4">
    <w:nsid w:val="59ADCABA"/>
    <w:multiLevelType w:val="multilevel"/>
    <w:tmpl w:val="59ADCABA"/>
    <w:lvl w:ilvl="0" w:tentative="0">
      <w:start w:val="0"/>
      <w:numFmt w:val="bullet"/>
      <w:lvlText w:val=""/>
      <w:lvlJc w:val="left"/>
      <w:pPr>
        <w:ind w:left="1025" w:hanging="420"/>
      </w:pPr>
      <w:rPr>
        <w:rFonts w:hint="default" w:ascii="Wingdings" w:hAnsi="Wingdings" w:eastAsia="Wingdings" w:cs="Wingdings"/>
        <w:w w:val="100"/>
        <w:sz w:val="28"/>
        <w:szCs w:val="28"/>
        <w:lang w:val="zh-CN" w:eastAsia="zh-CN" w:bidi="zh-CN"/>
      </w:rPr>
    </w:lvl>
    <w:lvl w:ilvl="1" w:tentative="0">
      <w:start w:val="0"/>
      <w:numFmt w:val="bullet"/>
      <w:lvlText w:val="•"/>
      <w:lvlJc w:val="left"/>
      <w:pPr>
        <w:ind w:left="1874" w:hanging="420"/>
      </w:pPr>
      <w:rPr>
        <w:rFonts w:hint="default"/>
        <w:lang w:val="zh-CN" w:eastAsia="zh-CN" w:bidi="zh-CN"/>
      </w:rPr>
    </w:lvl>
    <w:lvl w:ilvl="2" w:tentative="0">
      <w:start w:val="0"/>
      <w:numFmt w:val="bullet"/>
      <w:lvlText w:val="•"/>
      <w:lvlJc w:val="left"/>
      <w:pPr>
        <w:ind w:left="2729" w:hanging="420"/>
      </w:pPr>
      <w:rPr>
        <w:rFonts w:hint="default"/>
        <w:lang w:val="zh-CN" w:eastAsia="zh-CN" w:bidi="zh-CN"/>
      </w:rPr>
    </w:lvl>
    <w:lvl w:ilvl="3" w:tentative="0">
      <w:start w:val="0"/>
      <w:numFmt w:val="bullet"/>
      <w:lvlText w:val="•"/>
      <w:lvlJc w:val="left"/>
      <w:pPr>
        <w:ind w:left="3583" w:hanging="420"/>
      </w:pPr>
      <w:rPr>
        <w:rFonts w:hint="default"/>
        <w:lang w:val="zh-CN" w:eastAsia="zh-CN" w:bidi="zh-CN"/>
      </w:rPr>
    </w:lvl>
    <w:lvl w:ilvl="4" w:tentative="0">
      <w:start w:val="0"/>
      <w:numFmt w:val="bullet"/>
      <w:lvlText w:val="•"/>
      <w:lvlJc w:val="left"/>
      <w:pPr>
        <w:ind w:left="4438" w:hanging="420"/>
      </w:pPr>
      <w:rPr>
        <w:rFonts w:hint="default"/>
        <w:lang w:val="zh-CN" w:eastAsia="zh-CN" w:bidi="zh-CN"/>
      </w:rPr>
    </w:lvl>
    <w:lvl w:ilvl="5" w:tentative="0">
      <w:start w:val="0"/>
      <w:numFmt w:val="bullet"/>
      <w:lvlText w:val="•"/>
      <w:lvlJc w:val="left"/>
      <w:pPr>
        <w:ind w:left="5293" w:hanging="420"/>
      </w:pPr>
      <w:rPr>
        <w:rFonts w:hint="default"/>
        <w:lang w:val="zh-CN" w:eastAsia="zh-CN" w:bidi="zh-CN"/>
      </w:rPr>
    </w:lvl>
    <w:lvl w:ilvl="6" w:tentative="0">
      <w:start w:val="0"/>
      <w:numFmt w:val="bullet"/>
      <w:lvlText w:val="•"/>
      <w:lvlJc w:val="left"/>
      <w:pPr>
        <w:ind w:left="6147" w:hanging="420"/>
      </w:pPr>
      <w:rPr>
        <w:rFonts w:hint="default"/>
        <w:lang w:val="zh-CN" w:eastAsia="zh-CN" w:bidi="zh-CN"/>
      </w:rPr>
    </w:lvl>
    <w:lvl w:ilvl="7" w:tentative="0">
      <w:start w:val="0"/>
      <w:numFmt w:val="bullet"/>
      <w:lvlText w:val="•"/>
      <w:lvlJc w:val="left"/>
      <w:pPr>
        <w:ind w:left="7002" w:hanging="420"/>
      </w:pPr>
      <w:rPr>
        <w:rFonts w:hint="default"/>
        <w:lang w:val="zh-CN" w:eastAsia="zh-CN" w:bidi="zh-CN"/>
      </w:rPr>
    </w:lvl>
    <w:lvl w:ilvl="8" w:tentative="0">
      <w:start w:val="0"/>
      <w:numFmt w:val="bullet"/>
      <w:lvlText w:val="•"/>
      <w:lvlJc w:val="left"/>
      <w:pPr>
        <w:ind w:left="7856" w:hanging="420"/>
      </w:pPr>
      <w:rPr>
        <w:rFonts w:hint="default"/>
        <w:lang w:val="zh-CN" w:eastAsia="zh-CN" w:bidi="zh-CN"/>
      </w:rPr>
    </w:lvl>
  </w:abstractNum>
  <w:abstractNum w:abstractNumId="5">
    <w:nsid w:val="759E2DF7"/>
    <w:multiLevelType w:val="singleLevel"/>
    <w:tmpl w:val="759E2DF7"/>
    <w:lvl w:ilvl="0" w:tentative="0">
      <w:start w:val="2"/>
      <w:numFmt w:val="chineseCounting"/>
      <w:suff w:val="nothing"/>
      <w:lvlText w:val="%1、"/>
      <w:lvlJc w:val="left"/>
      <w:pPr>
        <w:ind w:left="120" w:leftChars="0" w:firstLine="0" w:firstLineChars="0"/>
      </w:pPr>
      <w:rPr>
        <w:rFonts w:hint="eastAsia"/>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E1676D"/>
    <w:rsid w:val="1B4E5DDD"/>
    <w:rsid w:val="35F80E1C"/>
    <w:rsid w:val="3E8D064A"/>
    <w:rsid w:val="458165D9"/>
    <w:rsid w:val="4D680D5D"/>
    <w:rsid w:val="76FC14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
      <w:ind w:left="805" w:hanging="361"/>
      <w:outlineLvl w:val="1"/>
    </w:pPr>
    <w:rPr>
      <w:rFonts w:ascii="宋体" w:hAnsi="宋体" w:eastAsia="宋体" w:cs="宋体"/>
      <w:b/>
      <w:bCs/>
      <w:sz w:val="36"/>
      <w:szCs w:val="36"/>
      <w:lang w:val="zh-CN" w:eastAsia="zh-CN" w:bidi="zh-CN"/>
    </w:rPr>
  </w:style>
  <w:style w:type="paragraph" w:styleId="3">
    <w:name w:val="heading 3"/>
    <w:basedOn w:val="1"/>
    <w:next w:val="1"/>
    <w:qFormat/>
    <w:uiPriority w:val="1"/>
    <w:pPr>
      <w:ind w:left="845"/>
      <w:outlineLvl w:val="3"/>
    </w:pPr>
    <w:rPr>
      <w:rFonts w:ascii="宋体" w:hAnsi="宋体" w:eastAsia="宋体" w:cs="宋体"/>
      <w:b/>
      <w:bCs/>
      <w:sz w:val="24"/>
      <w:szCs w:val="24"/>
      <w:lang w:val="zh-CN" w:eastAsia="zh-CN" w:bidi="zh-CN"/>
    </w:rPr>
  </w:style>
  <w:style w:type="character" w:default="1" w:styleId="9">
    <w:name w:val="Default Paragraph Font"/>
    <w:semiHidden/>
    <w:unhideWhenUsed/>
    <w:uiPriority w:val="1"/>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161"/>
      <w:ind w:left="617" w:right="275" w:hanging="618"/>
      <w:jc w:val="right"/>
    </w:pPr>
    <w:rPr>
      <w:rFonts w:ascii="宋体" w:hAnsi="宋体" w:eastAsia="宋体" w:cs="宋体"/>
      <w:sz w:val="24"/>
      <w:szCs w:val="24"/>
      <w:lang w:val="zh-CN" w:eastAsia="zh-CN" w:bidi="zh-CN"/>
    </w:rPr>
  </w:style>
  <w:style w:type="table" w:customStyle="1" w:styleId="10">
    <w:name w:val="Table Normal"/>
    <w:semiHidden/>
    <w:unhideWhenUsed/>
    <w:qFormat/>
    <w:uiPriority w:val="2"/>
    <w:tblPr>
      <w:tblLayout w:type="fixed"/>
      <w:tblCellMar>
        <w:top w:w="0" w:type="dxa"/>
        <w:left w:w="0" w:type="dxa"/>
        <w:bottom w:w="0" w:type="dxa"/>
        <w:right w:w="0" w:type="dxa"/>
      </w:tblCellMar>
    </w:tblPr>
  </w:style>
  <w:style w:type="paragraph" w:styleId="11">
    <w:name w:val="List Paragraph"/>
    <w:basedOn w:val="1"/>
    <w:qFormat/>
    <w:uiPriority w:val="1"/>
    <w:pPr>
      <w:ind w:left="1025" w:hanging="703"/>
    </w:pPr>
    <w:rPr>
      <w:rFonts w:ascii="宋体" w:hAnsi="宋体" w:eastAsia="宋体" w:cs="宋体"/>
      <w:lang w:val="zh-CN" w:eastAsia="zh-CN" w:bidi="zh-CN"/>
    </w:rPr>
  </w:style>
  <w:style w:type="paragraph" w:customStyle="1" w:styleId="12">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ScaleCrop>false</ScaleCrop>
  <LinksUpToDate>false</LinksUpToDate>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2019-08-03T02:06:00Z</dcterms:created>
  <dc:creator>Wang Cun</dc:creator>
  <cp:lastModifiedBy>翔兴环保邓永洪</cp:lastModifiedBy>
  <cp:lastPrinted>2019-10-09T03:23:44Z</cp:lastPrinted>
  <dcterms:modified xsi:type="dcterms:W3CDTF">2019-10-09T03:28:03Z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WPS Office</vt:lpwstr>
  </property>
  <property fmtid="{D5CDD505-2E9C-101B-9397-08002B2CF9AE}" pid="4" name="LastSaved">
    <vt:filetime>2019-08-03T00:00:00Z</vt:filetime>
  </property>
  <property fmtid="{D5CDD505-2E9C-101B-9397-08002B2CF9AE}" pid="5" name="KSOProductBuildVer">
    <vt:lpwstr>2052-11.1.0.9098</vt:lpwstr>
  </property>
</Properties>
</file>